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685" w:rsidRPr="004A19FF" w:rsidRDefault="000B6685" w:rsidP="0021076B">
      <w:pPr>
        <w:spacing w:after="0" w:line="240" w:lineRule="auto"/>
        <w:contextualSpacing/>
        <w:jc w:val="both"/>
        <w:rPr>
          <w:sz w:val="24"/>
          <w:szCs w:val="24"/>
        </w:rPr>
      </w:pPr>
      <w:bookmarkStart w:id="0" w:name="_GoBack"/>
      <w:bookmarkEnd w:id="0"/>
    </w:p>
    <w:p w:rsidR="000B6685" w:rsidRPr="004A19FF" w:rsidRDefault="000B6685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0B6685" w:rsidRPr="004A19FF" w:rsidRDefault="000B6685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6C2717" w:rsidRPr="004A19FF" w:rsidRDefault="006C2717" w:rsidP="00977B55">
      <w:pPr>
        <w:spacing w:after="0" w:line="240" w:lineRule="auto"/>
        <w:contextualSpacing/>
        <w:jc w:val="center"/>
        <w:rPr>
          <w:sz w:val="24"/>
          <w:szCs w:val="24"/>
        </w:rPr>
      </w:pPr>
    </w:p>
    <w:p w:rsidR="006C2717" w:rsidRPr="004A19FF" w:rsidRDefault="006C2717" w:rsidP="00977B55">
      <w:pPr>
        <w:spacing w:after="0" w:line="240" w:lineRule="auto"/>
        <w:contextualSpacing/>
        <w:jc w:val="center"/>
        <w:rPr>
          <w:sz w:val="24"/>
          <w:szCs w:val="24"/>
        </w:rPr>
      </w:pPr>
    </w:p>
    <w:p w:rsidR="006C2717" w:rsidRPr="004A19FF" w:rsidRDefault="006C2717" w:rsidP="00977B55">
      <w:pPr>
        <w:spacing w:after="0" w:line="240" w:lineRule="auto"/>
        <w:contextualSpacing/>
        <w:jc w:val="center"/>
        <w:rPr>
          <w:sz w:val="24"/>
          <w:szCs w:val="24"/>
        </w:rPr>
      </w:pPr>
    </w:p>
    <w:p w:rsidR="006C2717" w:rsidRPr="004A19FF" w:rsidRDefault="006C2717" w:rsidP="00977B55">
      <w:pPr>
        <w:spacing w:after="0" w:line="240" w:lineRule="auto"/>
        <w:contextualSpacing/>
        <w:jc w:val="center"/>
        <w:rPr>
          <w:sz w:val="24"/>
          <w:szCs w:val="24"/>
        </w:rPr>
      </w:pPr>
    </w:p>
    <w:p w:rsidR="006C2717" w:rsidRPr="004A19FF" w:rsidRDefault="006C2717" w:rsidP="00977B55">
      <w:pPr>
        <w:spacing w:after="0" w:line="240" w:lineRule="auto"/>
        <w:contextualSpacing/>
        <w:jc w:val="center"/>
        <w:rPr>
          <w:sz w:val="24"/>
          <w:szCs w:val="24"/>
        </w:rPr>
      </w:pPr>
    </w:p>
    <w:p w:rsidR="006C2717" w:rsidRPr="004A19FF" w:rsidRDefault="006C2717" w:rsidP="00977B55">
      <w:pPr>
        <w:spacing w:after="0" w:line="240" w:lineRule="auto"/>
        <w:contextualSpacing/>
        <w:jc w:val="center"/>
        <w:rPr>
          <w:sz w:val="24"/>
          <w:szCs w:val="24"/>
        </w:rPr>
      </w:pPr>
    </w:p>
    <w:p w:rsidR="009E69EE" w:rsidRPr="00391222" w:rsidRDefault="009E69EE" w:rsidP="00977B55">
      <w:pPr>
        <w:spacing w:after="0" w:line="240" w:lineRule="auto"/>
        <w:contextualSpacing/>
        <w:jc w:val="center"/>
        <w:rPr>
          <w:rStyle w:val="Tytuksiki"/>
          <w:sz w:val="56"/>
          <w:szCs w:val="56"/>
        </w:rPr>
      </w:pPr>
      <w:r w:rsidRPr="00391222">
        <w:rPr>
          <w:rStyle w:val="Tytuksiki"/>
          <w:sz w:val="56"/>
          <w:szCs w:val="56"/>
        </w:rPr>
        <w:t>REGULAMIN</w:t>
      </w:r>
    </w:p>
    <w:p w:rsidR="006D2C46" w:rsidRPr="00391222" w:rsidRDefault="009E69EE" w:rsidP="00977B55">
      <w:pPr>
        <w:spacing w:after="0" w:line="240" w:lineRule="auto"/>
        <w:contextualSpacing/>
        <w:jc w:val="center"/>
        <w:rPr>
          <w:rStyle w:val="Tytuksiki"/>
          <w:sz w:val="56"/>
          <w:szCs w:val="56"/>
        </w:rPr>
      </w:pPr>
      <w:r w:rsidRPr="00391222">
        <w:rPr>
          <w:rStyle w:val="Tytuksiki"/>
          <w:sz w:val="56"/>
          <w:szCs w:val="56"/>
        </w:rPr>
        <w:t>Zakładu Poprawcz</w:t>
      </w:r>
      <w:r w:rsidR="00542F76" w:rsidRPr="00391222">
        <w:rPr>
          <w:rStyle w:val="Tytuksiki"/>
          <w:sz w:val="56"/>
          <w:szCs w:val="56"/>
        </w:rPr>
        <w:t>ego i Schroniska dla Nieletnich</w:t>
      </w:r>
    </w:p>
    <w:p w:rsidR="006C2717" w:rsidRPr="00391222" w:rsidRDefault="009E69EE" w:rsidP="002E20A9">
      <w:pPr>
        <w:spacing w:after="0" w:line="240" w:lineRule="auto"/>
        <w:contextualSpacing/>
        <w:jc w:val="center"/>
        <w:rPr>
          <w:rStyle w:val="Tytuksiki"/>
          <w:sz w:val="56"/>
          <w:szCs w:val="56"/>
        </w:rPr>
      </w:pPr>
      <w:r w:rsidRPr="00391222">
        <w:rPr>
          <w:rStyle w:val="Tytuksiki"/>
          <w:sz w:val="56"/>
          <w:szCs w:val="56"/>
        </w:rPr>
        <w:t xml:space="preserve">w </w:t>
      </w:r>
      <w:r w:rsidR="00542F76" w:rsidRPr="00391222">
        <w:rPr>
          <w:rStyle w:val="Tytuksiki"/>
          <w:sz w:val="56"/>
          <w:szCs w:val="56"/>
        </w:rPr>
        <w:t>Raciborzu</w:t>
      </w:r>
    </w:p>
    <w:p w:rsidR="006C2717" w:rsidRPr="004A19FF" w:rsidRDefault="006C2717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6C2717" w:rsidRPr="004A19FF" w:rsidRDefault="006C2717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6C2717" w:rsidRPr="004A19FF" w:rsidRDefault="006C2717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0B6685" w:rsidRPr="004A19FF" w:rsidRDefault="000B6685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9E69EE" w:rsidRPr="004A19FF" w:rsidRDefault="009E69EE" w:rsidP="0021076B">
      <w:pPr>
        <w:spacing w:after="0" w:line="240" w:lineRule="auto"/>
        <w:contextualSpacing/>
        <w:jc w:val="both"/>
        <w:rPr>
          <w:b/>
          <w:bCs/>
          <w:sz w:val="24"/>
          <w:szCs w:val="24"/>
          <w:u w:val="single"/>
        </w:rPr>
      </w:pPr>
      <w:r w:rsidRPr="004A19FF">
        <w:rPr>
          <w:b/>
          <w:bCs/>
          <w:sz w:val="24"/>
          <w:szCs w:val="24"/>
          <w:u w:val="single"/>
        </w:rPr>
        <w:t>Podstawa prawna:</w:t>
      </w:r>
    </w:p>
    <w:p w:rsidR="009E69EE" w:rsidRPr="004A19FF" w:rsidRDefault="009E69EE" w:rsidP="0021076B">
      <w:pPr>
        <w:spacing w:after="0" w:line="240" w:lineRule="auto"/>
        <w:contextualSpacing/>
        <w:jc w:val="both"/>
        <w:rPr>
          <w:b/>
          <w:bCs/>
          <w:sz w:val="24"/>
          <w:szCs w:val="24"/>
          <w:u w:val="single"/>
        </w:rPr>
      </w:pPr>
    </w:p>
    <w:p w:rsidR="001B0BA6" w:rsidRPr="004A19FF" w:rsidRDefault="001B0BA6" w:rsidP="002E20A9">
      <w:pPr>
        <w:pStyle w:val="Akapitzlist"/>
        <w:numPr>
          <w:ilvl w:val="0"/>
          <w:numId w:val="37"/>
        </w:numPr>
        <w:spacing w:after="0" w:line="360" w:lineRule="auto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Ustawa z dnia 26 października 1982 r. o postępowaniu w sprawach nieletnich (Dz.U. z 2016 r. poz.1654 z późn.  zm.).</w:t>
      </w:r>
    </w:p>
    <w:p w:rsidR="001B0BA6" w:rsidRPr="004A19FF" w:rsidRDefault="001B0BA6" w:rsidP="002E20A9">
      <w:pPr>
        <w:pStyle w:val="Akapitzlist"/>
        <w:numPr>
          <w:ilvl w:val="0"/>
          <w:numId w:val="37"/>
        </w:numPr>
        <w:spacing w:after="0" w:line="360" w:lineRule="auto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Ustawa z dnia 7 września 1991 r. o systemie oświaty (Dz.U. z 2017 r. poz. 2198 z późn. zm.).</w:t>
      </w:r>
    </w:p>
    <w:p w:rsidR="001B0BA6" w:rsidRPr="004A19FF" w:rsidRDefault="001B0BA6" w:rsidP="002E20A9">
      <w:pPr>
        <w:pStyle w:val="Akapitzlist"/>
        <w:numPr>
          <w:ilvl w:val="0"/>
          <w:numId w:val="37"/>
        </w:numPr>
        <w:spacing w:after="0" w:line="360" w:lineRule="auto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Ustawa z dnia 14 grudnia 2016 r. - Prawo Oświatowe (Dz.U. z 2017 r. poz. 59  z późn. zm.)</w:t>
      </w:r>
      <w:r w:rsidR="00C36C11">
        <w:rPr>
          <w:sz w:val="24"/>
          <w:szCs w:val="24"/>
        </w:rPr>
        <w:t>.</w:t>
      </w:r>
    </w:p>
    <w:p w:rsidR="001B0BA6" w:rsidRPr="004A19FF" w:rsidRDefault="001B0BA6" w:rsidP="002E20A9">
      <w:pPr>
        <w:pStyle w:val="Akapitzlist"/>
        <w:numPr>
          <w:ilvl w:val="0"/>
          <w:numId w:val="37"/>
        </w:numPr>
        <w:spacing w:after="0" w:line="360" w:lineRule="auto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Rozporządzenie Ministra Sprawiedliwości z dnia 17 października 2001 r. w sprawie zakładów poprawczych  i schronisk dla nieletnich (Dz.U. z 2017 r. poz. 487).</w:t>
      </w:r>
    </w:p>
    <w:p w:rsidR="001B0BA6" w:rsidRPr="004A19FF" w:rsidRDefault="001B0BA6" w:rsidP="002E20A9">
      <w:pPr>
        <w:pStyle w:val="Akapitzlist"/>
        <w:numPr>
          <w:ilvl w:val="0"/>
          <w:numId w:val="37"/>
        </w:numPr>
        <w:spacing w:after="0" w:line="360" w:lineRule="auto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Zarządzenie Ministra Sprawiedliwości z dnia 25 sierpnia 2004 r. w sprawie utworzenia schronisk dla nieletnich i zakładów poprawczych oraz określenia ich rodzajów i limitów miejsc (Dz.Urz.MS z 2004 r. Nr 6, poz. 20 z późn. zm.).</w:t>
      </w:r>
    </w:p>
    <w:p w:rsidR="000B6685" w:rsidRPr="004A19FF" w:rsidRDefault="000B6685" w:rsidP="002E20A9">
      <w:pPr>
        <w:spacing w:after="0" w:line="360" w:lineRule="auto"/>
        <w:contextualSpacing/>
        <w:jc w:val="both"/>
        <w:rPr>
          <w:sz w:val="24"/>
          <w:szCs w:val="24"/>
        </w:rPr>
      </w:pPr>
    </w:p>
    <w:p w:rsidR="000B6685" w:rsidRPr="004A19FF" w:rsidRDefault="000B6685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6C2717" w:rsidRPr="004A19FF" w:rsidRDefault="006C2717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6C2717" w:rsidRDefault="006C2717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4A19FF" w:rsidRDefault="004A19F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4A19FF" w:rsidRDefault="004A19F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4A19FF" w:rsidRDefault="004A19F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9506A8" w:rsidRDefault="009506A8" w:rsidP="0021076B">
      <w:pPr>
        <w:spacing w:after="0" w:line="240" w:lineRule="auto"/>
        <w:contextualSpacing/>
        <w:jc w:val="both"/>
        <w:rPr>
          <w:b/>
          <w:sz w:val="24"/>
          <w:szCs w:val="24"/>
        </w:rPr>
      </w:pPr>
    </w:p>
    <w:p w:rsidR="009506A8" w:rsidRDefault="009506A8" w:rsidP="0021076B">
      <w:pPr>
        <w:spacing w:after="0" w:line="240" w:lineRule="auto"/>
        <w:contextualSpacing/>
        <w:jc w:val="both"/>
        <w:rPr>
          <w:b/>
          <w:sz w:val="24"/>
          <w:szCs w:val="24"/>
        </w:rPr>
      </w:pPr>
    </w:p>
    <w:p w:rsidR="00A5103C" w:rsidRDefault="00A5103C" w:rsidP="0021076B">
      <w:pPr>
        <w:spacing w:after="0" w:line="240" w:lineRule="auto"/>
        <w:contextualSpacing/>
        <w:jc w:val="both"/>
        <w:rPr>
          <w:b/>
          <w:sz w:val="24"/>
          <w:szCs w:val="24"/>
        </w:rPr>
      </w:pPr>
      <w:r w:rsidRPr="00A5103C">
        <w:rPr>
          <w:b/>
          <w:sz w:val="24"/>
          <w:szCs w:val="24"/>
        </w:rPr>
        <w:t xml:space="preserve">SPIS TREŚCI </w:t>
      </w:r>
    </w:p>
    <w:p w:rsidR="00A5103C" w:rsidRPr="00A5103C" w:rsidRDefault="00A5103C" w:rsidP="0021076B">
      <w:pPr>
        <w:spacing w:after="0" w:line="240" w:lineRule="auto"/>
        <w:contextualSpacing/>
        <w:jc w:val="both"/>
        <w:rPr>
          <w:b/>
          <w:sz w:val="24"/>
          <w:szCs w:val="24"/>
        </w:rPr>
      </w:pPr>
    </w:p>
    <w:p w:rsidR="00C54754" w:rsidRDefault="00C54754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C36C11" w:rsidRDefault="00C54754">
      <w:pPr>
        <w:pStyle w:val="Spistreci3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TOC \o "1-8" \h \z \u </w:instrText>
      </w:r>
      <w:r>
        <w:rPr>
          <w:sz w:val="24"/>
          <w:szCs w:val="24"/>
        </w:rPr>
        <w:fldChar w:fldCharType="separate"/>
      </w:r>
      <w:hyperlink w:anchor="_Toc507568507" w:history="1">
        <w:r w:rsidR="00C36C11" w:rsidRPr="00C31FD5">
          <w:rPr>
            <w:rStyle w:val="Hipercze"/>
            <w:b/>
            <w:noProof/>
          </w:rPr>
          <w:t>Rozdział I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_Toc507568507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5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6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08" w:history="1">
        <w:r w:rsidR="00C36C11" w:rsidRPr="00C31FD5">
          <w:rPr>
            <w:rStyle w:val="Hipercze"/>
            <w:noProof/>
          </w:rPr>
          <w:t>POSTANOWIENIA   OGÓLNE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_Toc507568508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5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3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09" w:history="1">
        <w:r w:rsidR="00C36C11" w:rsidRPr="00C31FD5">
          <w:rPr>
            <w:rStyle w:val="Hipercze"/>
            <w:b/>
            <w:noProof/>
          </w:rPr>
          <w:t>Rozdział  II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_Toc507568509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7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6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10" w:history="1">
        <w:r w:rsidR="00C36C11" w:rsidRPr="00C31FD5">
          <w:rPr>
            <w:rStyle w:val="Hipercze"/>
            <w:noProof/>
          </w:rPr>
          <w:t>CELE I ZADANIA ZAKŁADU POPRAWCZEGO i SCHRONISKA DLA NIELETNICH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_Toc507568510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7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3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11" w:history="1">
        <w:r w:rsidR="00C36C11" w:rsidRPr="00C31FD5">
          <w:rPr>
            <w:rStyle w:val="Hipercze"/>
            <w:b/>
            <w:noProof/>
          </w:rPr>
          <w:t>Rozdział  III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_Toc507568511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9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6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12" w:history="1">
        <w:r w:rsidR="00C36C11" w:rsidRPr="00C31FD5">
          <w:rPr>
            <w:rStyle w:val="Hipercze"/>
            <w:noProof/>
          </w:rPr>
          <w:t>ORGANY ZAKŁADU POPRAWCZEGO i SCHRONISKA DLA NIELETNICH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_Toc507568512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9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3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13" w:history="1">
        <w:r w:rsidR="00C36C11" w:rsidRPr="00C31FD5">
          <w:rPr>
            <w:rStyle w:val="Hipercze"/>
            <w:b/>
            <w:noProof/>
          </w:rPr>
          <w:t>Rozdział  IV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_Toc507568513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11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6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14" w:history="1">
        <w:r w:rsidR="00C36C11" w:rsidRPr="00C31FD5">
          <w:rPr>
            <w:rStyle w:val="Hipercze"/>
            <w:noProof/>
          </w:rPr>
          <w:t>ORGANIZACJA ZAKŁADU POPRAWCZEGO i SCHRONISKA DLA NIELETNICH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_Toc507568514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11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6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15" w:history="1">
        <w:r w:rsidR="00C36C11" w:rsidRPr="00C31FD5">
          <w:rPr>
            <w:rStyle w:val="Hipercze"/>
            <w:noProof/>
          </w:rPr>
          <w:t>Organizacja internatu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_Toc507568515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12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6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16" w:history="1">
        <w:r w:rsidR="00C36C11" w:rsidRPr="00C31FD5">
          <w:rPr>
            <w:rStyle w:val="Hipercze"/>
            <w:noProof/>
          </w:rPr>
          <w:t>Rodzaj i sposób prowadzenia dokumentacji w internacie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_Toc507568516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14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6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17" w:history="1">
        <w:r w:rsidR="00C36C11" w:rsidRPr="00C31FD5">
          <w:rPr>
            <w:rStyle w:val="Hipercze"/>
            <w:noProof/>
          </w:rPr>
          <w:t>Organizacja szkół i warsztatów szkolnych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_Toc507568517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15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6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18" w:history="1">
        <w:r w:rsidR="00C36C11" w:rsidRPr="00C31FD5">
          <w:rPr>
            <w:rStyle w:val="Hipercze"/>
            <w:noProof/>
          </w:rPr>
          <w:t>Organizacja i funkcjonowanie zespołu diagnostyczno – korekcyjnego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_Toc507568518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16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6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19" w:history="1">
        <w:r w:rsidR="00C36C11" w:rsidRPr="00C31FD5">
          <w:rPr>
            <w:rStyle w:val="Hipercze"/>
            <w:noProof/>
          </w:rPr>
          <w:t>Organizacja i funkcjonowanie zespołu diagnostycznego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_Toc507568519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17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3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20" w:history="1">
        <w:r w:rsidR="00C36C11" w:rsidRPr="00C31FD5">
          <w:rPr>
            <w:rStyle w:val="Hipercze"/>
            <w:b/>
            <w:noProof/>
          </w:rPr>
          <w:t>Rozdział  V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_Toc507568520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19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6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21" w:history="1">
        <w:r w:rsidR="00C36C11" w:rsidRPr="00C31FD5">
          <w:rPr>
            <w:rStyle w:val="Hipercze"/>
            <w:noProof/>
          </w:rPr>
          <w:t>WYCHOWANKOWIE  ZAKŁADU  POPRAWCZEGO, SCHRONISKA DLA NIELETNICH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_Toc507568521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19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6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22" w:history="1">
        <w:r w:rsidR="00C36C11" w:rsidRPr="00C31FD5">
          <w:rPr>
            <w:rStyle w:val="Hipercze"/>
            <w:noProof/>
          </w:rPr>
          <w:t xml:space="preserve">Prawa i obowiązki </w:t>
        </w:r>
        <w:r w:rsidR="00C36C11" w:rsidRPr="00C31FD5">
          <w:rPr>
            <w:rStyle w:val="Hipercze"/>
            <w:noProof/>
            <w:lang w:eastAsia="en-US"/>
          </w:rPr>
          <w:t>wychowanka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_Toc507568522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19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3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23" w:history="1">
        <w:r w:rsidR="00C36C11" w:rsidRPr="00C31FD5">
          <w:rPr>
            <w:rStyle w:val="Hipercze"/>
            <w:b/>
            <w:noProof/>
          </w:rPr>
          <w:t>Rozdział  VI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_Toc507568523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22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6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24" w:history="1">
        <w:r w:rsidR="00C36C11" w:rsidRPr="00C31FD5">
          <w:rPr>
            <w:rStyle w:val="Hipercze"/>
            <w:noProof/>
          </w:rPr>
          <w:t>ORGANIZACJA PRZYJĘCIA WYCHOWANKA DO ZAKŁADU, SCHRONISKA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_Toc507568524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22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6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25" w:history="1">
        <w:r w:rsidR="00C36C11" w:rsidRPr="00C31FD5">
          <w:rPr>
            <w:rStyle w:val="Hipercze"/>
            <w:noProof/>
          </w:rPr>
          <w:t>Organizacja przyjęcia nowego wychowanka do zakładu, schroniska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_Toc507568525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22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6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26" w:history="1">
        <w:r w:rsidR="00471404">
          <w:rPr>
            <w:rStyle w:val="Hipercze"/>
            <w:noProof/>
          </w:rPr>
          <w:t>Organizacja  przyjęcia</w:t>
        </w:r>
        <w:r w:rsidR="00C36C11" w:rsidRPr="00C31FD5">
          <w:rPr>
            <w:rStyle w:val="Hipercze"/>
            <w:noProof/>
          </w:rPr>
          <w:t xml:space="preserve">  wychowanka  doprowadzonego </w:t>
        </w:r>
        <w:r w:rsidR="00471404">
          <w:rPr>
            <w:rStyle w:val="Hipercze"/>
            <w:noProof/>
          </w:rPr>
          <w:t>powracającego</w:t>
        </w:r>
        <w:r w:rsidR="00C36C11" w:rsidRPr="00C31FD5">
          <w:rPr>
            <w:rStyle w:val="Hipercze"/>
            <w:noProof/>
          </w:rPr>
          <w:t xml:space="preserve"> z  niepowrotu  lub ucieczki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_Toc507568526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24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3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27" w:history="1">
        <w:r w:rsidR="00C36C11" w:rsidRPr="00C31FD5">
          <w:rPr>
            <w:rStyle w:val="Hipercze"/>
            <w:b/>
            <w:noProof/>
          </w:rPr>
          <w:t>Rozdział  VII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_Toc507568527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24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6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28" w:history="1">
        <w:r w:rsidR="00C36C11" w:rsidRPr="00C31FD5">
          <w:rPr>
            <w:rStyle w:val="Hipercze"/>
            <w:noProof/>
          </w:rPr>
          <w:t>PORZĄDEK WEWNĘTRZNY ZAKŁADU i SCHRONISKA   -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_Toc507568528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24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6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29" w:history="1">
        <w:r w:rsidR="00C36C11" w:rsidRPr="00C31FD5">
          <w:rPr>
            <w:rStyle w:val="Hipercze"/>
            <w:noProof/>
          </w:rPr>
          <w:t>WEWNĘTRZNA ORGANIZACJA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_Toc507568529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24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3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30" w:history="1">
        <w:r w:rsidR="00C36C11" w:rsidRPr="00C31FD5">
          <w:rPr>
            <w:rStyle w:val="Hipercze"/>
            <w:b/>
            <w:noProof/>
          </w:rPr>
          <w:t>Rozdział  VIII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_Toc507568530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25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6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31" w:history="1">
        <w:r w:rsidR="00C36C11" w:rsidRPr="00C31FD5">
          <w:rPr>
            <w:rStyle w:val="Hipercze"/>
            <w:noProof/>
          </w:rPr>
          <w:t>ORGANIZACJA KONTAKTÓW ZEWNĘTRZNYCH WYCHOWANKÓW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_Toc507568531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25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6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32" w:history="1">
        <w:r w:rsidR="00471404">
          <w:rPr>
            <w:rStyle w:val="Hipercze"/>
            <w:noProof/>
          </w:rPr>
          <w:t>K</w:t>
        </w:r>
        <w:r w:rsidR="00C36C11" w:rsidRPr="00C31FD5">
          <w:rPr>
            <w:rStyle w:val="Hipercze"/>
            <w:noProof/>
          </w:rPr>
          <w:t xml:space="preserve">orespondencja, </w:t>
        </w:r>
        <w:r w:rsidR="00471404">
          <w:rPr>
            <w:rStyle w:val="Hipercze"/>
            <w:noProof/>
          </w:rPr>
          <w:t>o</w:t>
        </w:r>
        <w:r w:rsidR="00C36C11" w:rsidRPr="00C31FD5">
          <w:rPr>
            <w:rStyle w:val="Hipercze"/>
            <w:noProof/>
          </w:rPr>
          <w:t>dwiedziny, rozmowy telefoniczne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_Toc507568532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25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3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33" w:history="1">
        <w:r w:rsidR="00C36C11" w:rsidRPr="00C31FD5">
          <w:rPr>
            <w:rStyle w:val="Hipercze"/>
            <w:b/>
            <w:noProof/>
          </w:rPr>
          <w:t>Rozdział  IX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_Toc507568533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29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6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34" w:history="1">
        <w:r w:rsidR="00C36C11" w:rsidRPr="00C31FD5">
          <w:rPr>
            <w:rStyle w:val="Hipercze"/>
            <w:noProof/>
          </w:rPr>
          <w:t>OPIEKA MEDYCZNA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_Toc507568534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29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3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35" w:history="1">
        <w:r w:rsidR="00C36C11" w:rsidRPr="00C31FD5">
          <w:rPr>
            <w:rStyle w:val="Hipercze"/>
            <w:b/>
            <w:noProof/>
          </w:rPr>
          <w:t>Rozdział X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_Toc507568535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30</w:t>
        </w:r>
        <w:r w:rsidR="00C36C11">
          <w:rPr>
            <w:noProof/>
            <w:webHidden/>
          </w:rPr>
          <w:fldChar w:fldCharType="end"/>
        </w:r>
      </w:hyperlink>
    </w:p>
    <w:p w:rsidR="00C36C11" w:rsidRDefault="001C6067">
      <w:pPr>
        <w:pStyle w:val="Spistreci6"/>
        <w:tabs>
          <w:tab w:val="right" w:leader="dot" w:pos="8776"/>
        </w:tabs>
        <w:rPr>
          <w:rFonts w:eastAsiaTheme="minorEastAsia" w:cstheme="minorBidi"/>
          <w:noProof/>
          <w:sz w:val="22"/>
          <w:szCs w:val="22"/>
        </w:rPr>
      </w:pPr>
      <w:hyperlink w:anchor="_Toc507568536" w:history="1">
        <w:r w:rsidR="00C36C11" w:rsidRPr="00C31FD5">
          <w:rPr>
            <w:rStyle w:val="Hipercze"/>
            <w:noProof/>
          </w:rPr>
          <w:t>POSTANOWIENIA KOŃCOWE</w:t>
        </w:r>
        <w:r w:rsidR="00C36C11">
          <w:rPr>
            <w:noProof/>
            <w:webHidden/>
          </w:rPr>
          <w:tab/>
        </w:r>
        <w:r w:rsidR="00C36C11">
          <w:rPr>
            <w:noProof/>
            <w:webHidden/>
          </w:rPr>
          <w:fldChar w:fldCharType="begin"/>
        </w:r>
        <w:r w:rsidR="00C36C11">
          <w:rPr>
            <w:noProof/>
            <w:webHidden/>
          </w:rPr>
          <w:instrText xml:space="preserve"> PAGEREF _Toc507568536 \h </w:instrText>
        </w:r>
        <w:r w:rsidR="00C36C11">
          <w:rPr>
            <w:noProof/>
            <w:webHidden/>
          </w:rPr>
        </w:r>
        <w:r w:rsidR="00C36C11">
          <w:rPr>
            <w:noProof/>
            <w:webHidden/>
          </w:rPr>
          <w:fldChar w:fldCharType="separate"/>
        </w:r>
        <w:r w:rsidR="00891046">
          <w:rPr>
            <w:noProof/>
            <w:webHidden/>
          </w:rPr>
          <w:t>30</w:t>
        </w:r>
        <w:r w:rsidR="00C36C11">
          <w:rPr>
            <w:noProof/>
            <w:webHidden/>
          </w:rPr>
          <w:fldChar w:fldCharType="end"/>
        </w:r>
      </w:hyperlink>
    </w:p>
    <w:p w:rsidR="00C54754" w:rsidRDefault="00C54754" w:rsidP="0021076B">
      <w:pPr>
        <w:spacing w:after="0" w:line="24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fldChar w:fldCharType="end"/>
      </w:r>
    </w:p>
    <w:p w:rsidR="004A19FF" w:rsidRDefault="004A19F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4A19FF" w:rsidRDefault="004A19F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4A19FF" w:rsidRPr="004A19FF" w:rsidRDefault="004A19F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6C2717" w:rsidRPr="004A19FF" w:rsidRDefault="006C2717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0B6685" w:rsidRDefault="000B6685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5E6652" w:rsidRDefault="005E6652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5E6652" w:rsidRDefault="005E6652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5E6652" w:rsidRDefault="005E6652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5E6652" w:rsidRDefault="005E6652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5E6652" w:rsidRDefault="005E6652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E9216F" w:rsidRDefault="00E9216F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9506A8" w:rsidRDefault="009506A8" w:rsidP="00C54754">
      <w:pPr>
        <w:pStyle w:val="Nagwek3"/>
        <w:rPr>
          <w:b/>
        </w:rPr>
      </w:pPr>
      <w:bookmarkStart w:id="1" w:name="_Toc494477261"/>
      <w:bookmarkStart w:id="2" w:name="_Toc494701971"/>
    </w:p>
    <w:p w:rsidR="00C05DF0" w:rsidRDefault="00C05DF0" w:rsidP="00C05DF0"/>
    <w:p w:rsidR="00C05DF0" w:rsidRDefault="00C05DF0" w:rsidP="00C05DF0"/>
    <w:p w:rsidR="00C05DF0" w:rsidRDefault="00C05DF0" w:rsidP="00C05DF0"/>
    <w:p w:rsidR="00C05DF0" w:rsidRDefault="00C05DF0" w:rsidP="00C05DF0"/>
    <w:p w:rsidR="00C05DF0" w:rsidRDefault="00C05DF0" w:rsidP="00C05DF0"/>
    <w:p w:rsidR="00C05DF0" w:rsidRDefault="00C05DF0" w:rsidP="00C05DF0"/>
    <w:p w:rsidR="00C05DF0" w:rsidRDefault="00C05DF0" w:rsidP="00C05DF0"/>
    <w:p w:rsidR="00C05DF0" w:rsidRDefault="00C05DF0" w:rsidP="00C05DF0"/>
    <w:p w:rsidR="00C05DF0" w:rsidRDefault="00C05DF0" w:rsidP="00C05DF0"/>
    <w:p w:rsidR="00C05DF0" w:rsidRDefault="00C05DF0" w:rsidP="00C05DF0"/>
    <w:p w:rsidR="00C05DF0" w:rsidRDefault="00C05DF0" w:rsidP="00C05DF0"/>
    <w:p w:rsidR="00C05DF0" w:rsidRDefault="00C05DF0" w:rsidP="00C05DF0"/>
    <w:p w:rsidR="00C05DF0" w:rsidRDefault="00C05DF0" w:rsidP="00C05DF0"/>
    <w:p w:rsidR="00C05DF0" w:rsidRDefault="00C05DF0" w:rsidP="00C05DF0"/>
    <w:p w:rsidR="00C05DF0" w:rsidRDefault="00C05DF0" w:rsidP="00C05DF0"/>
    <w:p w:rsidR="00C05DF0" w:rsidRDefault="00C05DF0" w:rsidP="00C05DF0"/>
    <w:p w:rsidR="00C05DF0" w:rsidRDefault="00C05DF0" w:rsidP="00C05DF0"/>
    <w:p w:rsidR="00C05DF0" w:rsidRDefault="00C05DF0" w:rsidP="00C05DF0"/>
    <w:p w:rsidR="00C05DF0" w:rsidRDefault="00C05DF0" w:rsidP="00C05DF0"/>
    <w:p w:rsidR="00C05DF0" w:rsidRDefault="00C05DF0" w:rsidP="00C05DF0"/>
    <w:p w:rsidR="00C05DF0" w:rsidRDefault="00C05DF0" w:rsidP="00C05DF0"/>
    <w:p w:rsidR="00C05DF0" w:rsidRDefault="00C05DF0" w:rsidP="00C05DF0"/>
    <w:p w:rsidR="00C05DF0" w:rsidRDefault="00C05DF0" w:rsidP="00C05DF0"/>
    <w:p w:rsidR="00C05DF0" w:rsidRDefault="00C05DF0" w:rsidP="00C05DF0"/>
    <w:p w:rsidR="00C05DF0" w:rsidRDefault="00C05DF0" w:rsidP="00C05DF0"/>
    <w:p w:rsidR="00C05DF0" w:rsidRDefault="00C05DF0" w:rsidP="00C05DF0"/>
    <w:p w:rsidR="00C05DF0" w:rsidRDefault="00C05DF0" w:rsidP="00C05DF0"/>
    <w:p w:rsidR="00C05DF0" w:rsidRDefault="00C05DF0" w:rsidP="00C05DF0"/>
    <w:p w:rsidR="00C05DF0" w:rsidRPr="00C05DF0" w:rsidRDefault="00C05DF0" w:rsidP="00C05DF0"/>
    <w:p w:rsidR="009E69EE" w:rsidRPr="009506A8" w:rsidRDefault="009E69EE" w:rsidP="00C54754">
      <w:pPr>
        <w:pStyle w:val="Nagwek3"/>
        <w:rPr>
          <w:b/>
        </w:rPr>
      </w:pPr>
      <w:bookmarkStart w:id="3" w:name="_Toc507568507"/>
      <w:r w:rsidRPr="009506A8">
        <w:rPr>
          <w:b/>
        </w:rPr>
        <w:t>Rozdział I</w:t>
      </w:r>
      <w:bookmarkEnd w:id="1"/>
      <w:bookmarkEnd w:id="2"/>
      <w:bookmarkEnd w:id="3"/>
    </w:p>
    <w:p w:rsidR="00977B55" w:rsidRPr="004A19FF" w:rsidRDefault="00977B55" w:rsidP="00C54754">
      <w:pPr>
        <w:pStyle w:val="Nagwek6"/>
        <w:rPr>
          <w:b/>
          <w:bCs/>
          <w:sz w:val="24"/>
          <w:szCs w:val="24"/>
        </w:rPr>
      </w:pPr>
    </w:p>
    <w:p w:rsidR="009E69EE" w:rsidRPr="00DA1D41" w:rsidRDefault="009E69EE" w:rsidP="00DA1D41">
      <w:pPr>
        <w:pStyle w:val="Nagwek6"/>
      </w:pPr>
      <w:bookmarkStart w:id="4" w:name="_Toc494477262"/>
      <w:bookmarkStart w:id="5" w:name="_Toc494701972"/>
      <w:bookmarkStart w:id="6" w:name="_Toc507568508"/>
      <w:r w:rsidRPr="00DA1D41">
        <w:t>POSTANOWIENIA   OGÓLNE</w:t>
      </w:r>
      <w:bookmarkEnd w:id="4"/>
      <w:bookmarkEnd w:id="5"/>
      <w:bookmarkEnd w:id="6"/>
    </w:p>
    <w:p w:rsidR="00977B55" w:rsidRPr="004A19FF" w:rsidRDefault="00977B55" w:rsidP="00425516">
      <w:pPr>
        <w:spacing w:after="0" w:line="240" w:lineRule="auto"/>
        <w:contextualSpacing/>
        <w:jc w:val="center"/>
        <w:rPr>
          <w:rFonts w:cs="Times New Roman"/>
          <w:b/>
          <w:sz w:val="24"/>
          <w:szCs w:val="24"/>
        </w:rPr>
      </w:pPr>
    </w:p>
    <w:p w:rsidR="00977B55" w:rsidRPr="004A19FF" w:rsidRDefault="009E69EE" w:rsidP="00425516">
      <w:pPr>
        <w:spacing w:after="0" w:line="360" w:lineRule="auto"/>
        <w:contextualSpacing/>
        <w:jc w:val="center"/>
        <w:rPr>
          <w:b/>
          <w:bCs/>
          <w:sz w:val="24"/>
          <w:szCs w:val="24"/>
        </w:rPr>
      </w:pPr>
      <w:r w:rsidRPr="004A19FF">
        <w:rPr>
          <w:b/>
          <w:bCs/>
          <w:sz w:val="24"/>
          <w:szCs w:val="24"/>
        </w:rPr>
        <w:t>§ 1</w:t>
      </w:r>
    </w:p>
    <w:p w:rsidR="009E69EE" w:rsidRPr="004A19FF" w:rsidRDefault="009E69EE" w:rsidP="00425516">
      <w:pPr>
        <w:pStyle w:val="Akapitzlist"/>
        <w:numPr>
          <w:ilvl w:val="0"/>
          <w:numId w:val="1"/>
        </w:numPr>
        <w:spacing w:after="0" w:line="360" w:lineRule="auto"/>
        <w:ind w:left="426"/>
        <w:jc w:val="both"/>
        <w:rPr>
          <w:rFonts w:cs="Times New Roman"/>
          <w:b/>
          <w:sz w:val="24"/>
          <w:szCs w:val="24"/>
        </w:rPr>
      </w:pPr>
      <w:r w:rsidRPr="004A19FF">
        <w:rPr>
          <w:rFonts w:cs="Times New Roman"/>
          <w:sz w:val="24"/>
          <w:szCs w:val="24"/>
        </w:rPr>
        <w:t xml:space="preserve">Pełna nazwa placówki brzmi: </w:t>
      </w:r>
      <w:r w:rsidR="00542F76" w:rsidRPr="004A19FF">
        <w:rPr>
          <w:rFonts w:cs="Times New Roman"/>
          <w:b/>
          <w:sz w:val="24"/>
          <w:szCs w:val="24"/>
        </w:rPr>
        <w:t>Zakład Poprawcz</w:t>
      </w:r>
      <w:r w:rsidR="00F25762" w:rsidRPr="004A19FF">
        <w:rPr>
          <w:rFonts w:cs="Times New Roman"/>
          <w:b/>
          <w:sz w:val="24"/>
          <w:szCs w:val="24"/>
        </w:rPr>
        <w:t>y i Schronisko dla Nieletnich w </w:t>
      </w:r>
      <w:r w:rsidR="00542F76" w:rsidRPr="004A19FF">
        <w:rPr>
          <w:rFonts w:cs="Times New Roman"/>
          <w:b/>
          <w:sz w:val="24"/>
          <w:szCs w:val="24"/>
        </w:rPr>
        <w:t>Raciborzu</w:t>
      </w:r>
      <w:r w:rsidR="000B6685" w:rsidRPr="004A19FF">
        <w:rPr>
          <w:rFonts w:cs="Times New Roman"/>
          <w:b/>
          <w:sz w:val="24"/>
          <w:szCs w:val="24"/>
        </w:rPr>
        <w:t>.</w:t>
      </w:r>
    </w:p>
    <w:p w:rsidR="009E69EE" w:rsidRPr="004A19FF" w:rsidRDefault="009E69EE" w:rsidP="00977B55">
      <w:pPr>
        <w:pStyle w:val="Akapitzlist"/>
        <w:numPr>
          <w:ilvl w:val="0"/>
          <w:numId w:val="1"/>
        </w:numPr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 xml:space="preserve">Adres korespondencyjny:  </w:t>
      </w:r>
      <w:r w:rsidR="00542F76" w:rsidRPr="004A19FF">
        <w:rPr>
          <w:rFonts w:cs="Times New Roman"/>
          <w:b/>
          <w:sz w:val="24"/>
          <w:szCs w:val="24"/>
        </w:rPr>
        <w:t>47-400 Racibórz, ul. Adamczyka 14</w:t>
      </w:r>
      <w:r w:rsidR="00542F76" w:rsidRPr="004A19FF">
        <w:rPr>
          <w:rFonts w:cs="Times New Roman"/>
          <w:sz w:val="24"/>
          <w:szCs w:val="24"/>
        </w:rPr>
        <w:t>.</w:t>
      </w:r>
    </w:p>
    <w:p w:rsidR="009E69EE" w:rsidRPr="004A19FF" w:rsidRDefault="009E69EE" w:rsidP="00977B55">
      <w:pPr>
        <w:pStyle w:val="Akapitzlist"/>
        <w:numPr>
          <w:ilvl w:val="0"/>
          <w:numId w:val="1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Nazwa plac</w:t>
      </w:r>
      <w:r w:rsidR="000B6685" w:rsidRPr="004A19FF">
        <w:rPr>
          <w:sz w:val="24"/>
          <w:szCs w:val="24"/>
        </w:rPr>
        <w:t xml:space="preserve">ówki umieszczona jest na tablicach urzędowych, </w:t>
      </w:r>
      <w:r w:rsidR="00214752" w:rsidRPr="004A19FF">
        <w:rPr>
          <w:sz w:val="24"/>
          <w:szCs w:val="24"/>
        </w:rPr>
        <w:t>pieczęciach i </w:t>
      </w:r>
      <w:r w:rsidRPr="004A19FF">
        <w:rPr>
          <w:sz w:val="24"/>
          <w:szCs w:val="24"/>
        </w:rPr>
        <w:t>stemplach.</w:t>
      </w:r>
    </w:p>
    <w:p w:rsidR="006C2717" w:rsidRPr="004A19FF" w:rsidRDefault="006C2717" w:rsidP="006C2717">
      <w:pPr>
        <w:pStyle w:val="Akapitzlist"/>
        <w:spacing w:after="0" w:line="360" w:lineRule="auto"/>
        <w:ind w:left="426"/>
        <w:jc w:val="both"/>
        <w:rPr>
          <w:sz w:val="24"/>
          <w:szCs w:val="24"/>
        </w:rPr>
      </w:pPr>
    </w:p>
    <w:p w:rsidR="006C2717" w:rsidRPr="004A19FF" w:rsidRDefault="009E69EE" w:rsidP="00425516">
      <w:pPr>
        <w:spacing w:after="0" w:line="360" w:lineRule="auto"/>
        <w:contextualSpacing/>
        <w:jc w:val="center"/>
        <w:rPr>
          <w:b/>
          <w:sz w:val="24"/>
          <w:szCs w:val="24"/>
        </w:rPr>
      </w:pPr>
      <w:r w:rsidRPr="004A19FF">
        <w:rPr>
          <w:b/>
          <w:sz w:val="24"/>
          <w:szCs w:val="24"/>
        </w:rPr>
        <w:t>§ 2</w:t>
      </w:r>
    </w:p>
    <w:p w:rsidR="009E69EE" w:rsidRPr="004A19FF" w:rsidRDefault="009E69EE" w:rsidP="00977B55">
      <w:pPr>
        <w:pStyle w:val="Akapitzlist"/>
        <w:numPr>
          <w:ilvl w:val="0"/>
          <w:numId w:val="2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Ilekroć w regulaminie jest mowa o: </w:t>
      </w:r>
    </w:p>
    <w:p w:rsidR="009E69EE" w:rsidRPr="004A19FF" w:rsidRDefault="009E69EE" w:rsidP="00977B55">
      <w:pPr>
        <w:pStyle w:val="Akapitzlist"/>
        <w:numPr>
          <w:ilvl w:val="0"/>
          <w:numId w:val="36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b/>
          <w:bCs/>
          <w:sz w:val="24"/>
          <w:szCs w:val="24"/>
        </w:rPr>
        <w:t>ustawie</w:t>
      </w:r>
      <w:r w:rsidRPr="004A19FF">
        <w:rPr>
          <w:sz w:val="24"/>
          <w:szCs w:val="24"/>
        </w:rPr>
        <w:t xml:space="preserve"> - należy przez to rozumieć Ustawę z dnia 26 października 1982 r. o</w:t>
      </w:r>
      <w:r w:rsidR="0027484E" w:rsidRPr="004A19FF">
        <w:rPr>
          <w:sz w:val="24"/>
          <w:szCs w:val="24"/>
        </w:rPr>
        <w:t> </w:t>
      </w:r>
      <w:r w:rsidRPr="004A19FF">
        <w:rPr>
          <w:sz w:val="24"/>
          <w:szCs w:val="24"/>
        </w:rPr>
        <w:t>postępowaniu w sprawach nieletnich,</w:t>
      </w:r>
    </w:p>
    <w:p w:rsidR="009E69EE" w:rsidRPr="004A19FF" w:rsidRDefault="009E69EE" w:rsidP="00977B55">
      <w:pPr>
        <w:pStyle w:val="Akapitzlist"/>
        <w:numPr>
          <w:ilvl w:val="0"/>
          <w:numId w:val="36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b/>
          <w:bCs/>
          <w:sz w:val="24"/>
          <w:szCs w:val="24"/>
        </w:rPr>
        <w:t>rozporządzeniu</w:t>
      </w:r>
      <w:r w:rsidRPr="004A19FF">
        <w:rPr>
          <w:sz w:val="24"/>
          <w:szCs w:val="24"/>
        </w:rPr>
        <w:t xml:space="preserve"> - należy przez to rozumieć Rozporządzenie Ministra Sprawiedliwości z dnia 17 października 2001 r. w sprawie zakładów poprawczych  i schronisk dla nieletnich,</w:t>
      </w:r>
    </w:p>
    <w:p w:rsidR="009E69EE" w:rsidRPr="004A19FF" w:rsidRDefault="009E69EE" w:rsidP="00977B55">
      <w:pPr>
        <w:pStyle w:val="Akapitzlist"/>
        <w:numPr>
          <w:ilvl w:val="0"/>
          <w:numId w:val="36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b/>
          <w:bCs/>
          <w:sz w:val="24"/>
          <w:szCs w:val="24"/>
        </w:rPr>
        <w:t>zakładzie</w:t>
      </w:r>
      <w:r w:rsidRPr="004A19FF">
        <w:rPr>
          <w:sz w:val="24"/>
          <w:szCs w:val="24"/>
        </w:rPr>
        <w:t xml:space="preserve"> - należy przez </w:t>
      </w:r>
      <w:r w:rsidR="00542F76" w:rsidRPr="004A19FF">
        <w:rPr>
          <w:sz w:val="24"/>
          <w:szCs w:val="24"/>
        </w:rPr>
        <w:t>to rozumieć Zakład Poprawczy w Raciborzu</w:t>
      </w:r>
      <w:r w:rsidRPr="004A19FF">
        <w:rPr>
          <w:sz w:val="24"/>
          <w:szCs w:val="24"/>
        </w:rPr>
        <w:t>,</w:t>
      </w:r>
    </w:p>
    <w:p w:rsidR="009E69EE" w:rsidRPr="004A19FF" w:rsidRDefault="009E69EE" w:rsidP="00977B55">
      <w:pPr>
        <w:pStyle w:val="Akapitzlist"/>
        <w:numPr>
          <w:ilvl w:val="0"/>
          <w:numId w:val="36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b/>
          <w:bCs/>
          <w:sz w:val="24"/>
          <w:szCs w:val="24"/>
        </w:rPr>
        <w:t>schronisku</w:t>
      </w:r>
      <w:r w:rsidRPr="004A19FF">
        <w:rPr>
          <w:sz w:val="24"/>
          <w:szCs w:val="24"/>
        </w:rPr>
        <w:t xml:space="preserve"> - należy przez to rozumieć Schronisko dla Nieletnich w</w:t>
      </w:r>
      <w:r w:rsidR="00542F76" w:rsidRPr="004A19FF">
        <w:rPr>
          <w:sz w:val="24"/>
          <w:szCs w:val="24"/>
        </w:rPr>
        <w:t xml:space="preserve"> Raciborzu,</w:t>
      </w:r>
      <w:r w:rsidRPr="004A19FF">
        <w:rPr>
          <w:sz w:val="24"/>
          <w:szCs w:val="24"/>
        </w:rPr>
        <w:t xml:space="preserve"> </w:t>
      </w:r>
    </w:p>
    <w:p w:rsidR="009E69EE" w:rsidRPr="004A19FF" w:rsidRDefault="005D6484" w:rsidP="00977B55">
      <w:pPr>
        <w:pStyle w:val="Akapitzlist"/>
        <w:numPr>
          <w:ilvl w:val="0"/>
          <w:numId w:val="36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b/>
          <w:bCs/>
          <w:sz w:val="24"/>
          <w:szCs w:val="24"/>
        </w:rPr>
        <w:t>placówce</w:t>
      </w:r>
      <w:r w:rsidR="009E69EE" w:rsidRPr="004A19FF">
        <w:rPr>
          <w:sz w:val="24"/>
          <w:szCs w:val="24"/>
        </w:rPr>
        <w:t xml:space="preserve"> – należy przez to rozumieć Zakład Poprawczy i Schroni</w:t>
      </w:r>
      <w:r w:rsidR="002455DF" w:rsidRPr="004A19FF">
        <w:rPr>
          <w:sz w:val="24"/>
          <w:szCs w:val="24"/>
        </w:rPr>
        <w:t>sko dla </w:t>
      </w:r>
      <w:r w:rsidR="00542F76" w:rsidRPr="004A19FF">
        <w:rPr>
          <w:sz w:val="24"/>
          <w:szCs w:val="24"/>
        </w:rPr>
        <w:t>Nieletnich w Raciborzu</w:t>
      </w:r>
      <w:r w:rsidR="00FC5AD0" w:rsidRPr="004A19FF">
        <w:rPr>
          <w:sz w:val="24"/>
          <w:szCs w:val="24"/>
        </w:rPr>
        <w:t>,</w:t>
      </w:r>
    </w:p>
    <w:p w:rsidR="009E69EE" w:rsidRPr="004A19FF" w:rsidRDefault="009E69EE" w:rsidP="00977B55">
      <w:pPr>
        <w:pStyle w:val="Akapitzlist"/>
        <w:numPr>
          <w:ilvl w:val="0"/>
          <w:numId w:val="36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b/>
          <w:bCs/>
          <w:sz w:val="24"/>
          <w:szCs w:val="24"/>
        </w:rPr>
        <w:t>sądzie rodzinnym</w:t>
      </w:r>
      <w:r w:rsidRPr="004A19FF">
        <w:rPr>
          <w:sz w:val="24"/>
          <w:szCs w:val="24"/>
        </w:rPr>
        <w:t xml:space="preserve"> - należy przez to rozumieć sąd rodzinny wykonujący orzeczenie,</w:t>
      </w:r>
    </w:p>
    <w:p w:rsidR="009E69EE" w:rsidRPr="004A19FF" w:rsidRDefault="009E69EE" w:rsidP="00977B55">
      <w:pPr>
        <w:pStyle w:val="Akapitzlist"/>
        <w:numPr>
          <w:ilvl w:val="0"/>
          <w:numId w:val="36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b/>
          <w:bCs/>
          <w:sz w:val="24"/>
          <w:szCs w:val="24"/>
        </w:rPr>
        <w:t>Ministerstwie Sprawiedliwości</w:t>
      </w:r>
      <w:r w:rsidRPr="004A19FF">
        <w:rPr>
          <w:sz w:val="24"/>
          <w:szCs w:val="24"/>
        </w:rPr>
        <w:t xml:space="preserve"> - należy przez to rozumieć komórkę organizacyjną Ministerstwa Sprawiedliwości prowadzącą sprawy z zakresu sprawowanego przez Ministra Sprawiedliwości zwierzchniego nadzoru oraz nadzoru pedagogicznego nad zakładami</w:t>
      </w:r>
      <w:r w:rsidR="002455DF" w:rsidRPr="004A19FF">
        <w:rPr>
          <w:sz w:val="24"/>
          <w:szCs w:val="24"/>
        </w:rPr>
        <w:t xml:space="preserve"> poprawczymi i schroniskami dla </w:t>
      </w:r>
      <w:r w:rsidRPr="004A19FF">
        <w:rPr>
          <w:sz w:val="24"/>
          <w:szCs w:val="24"/>
        </w:rPr>
        <w:t>nieletnich,</w:t>
      </w:r>
    </w:p>
    <w:p w:rsidR="009E69EE" w:rsidRPr="004A19FF" w:rsidRDefault="009E69EE" w:rsidP="00977B55">
      <w:pPr>
        <w:pStyle w:val="Akapitzlist"/>
        <w:numPr>
          <w:ilvl w:val="0"/>
          <w:numId w:val="36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b/>
          <w:bCs/>
          <w:sz w:val="24"/>
          <w:szCs w:val="24"/>
        </w:rPr>
        <w:lastRenderedPageBreak/>
        <w:t xml:space="preserve">terenie zakładu </w:t>
      </w:r>
      <w:r w:rsidR="002B30E6" w:rsidRPr="004A19FF">
        <w:rPr>
          <w:b/>
          <w:bCs/>
          <w:sz w:val="24"/>
          <w:szCs w:val="24"/>
        </w:rPr>
        <w:t>i</w:t>
      </w:r>
      <w:r w:rsidRPr="004A19FF">
        <w:rPr>
          <w:b/>
          <w:bCs/>
          <w:sz w:val="24"/>
          <w:szCs w:val="24"/>
        </w:rPr>
        <w:t xml:space="preserve"> schroniska</w:t>
      </w:r>
      <w:r w:rsidRPr="004A19FF">
        <w:rPr>
          <w:sz w:val="24"/>
          <w:szCs w:val="24"/>
        </w:rPr>
        <w:t xml:space="preserve"> - należy przez to rozumieć teren, który ogranicza zewnętrzna linia ogrodzenia ochronnego lub innego oznaczenia granic zakładu </w:t>
      </w:r>
      <w:r w:rsidR="002B30E6" w:rsidRPr="004A19FF">
        <w:rPr>
          <w:sz w:val="24"/>
          <w:szCs w:val="24"/>
        </w:rPr>
        <w:t>i</w:t>
      </w:r>
      <w:r w:rsidRPr="004A19FF">
        <w:rPr>
          <w:sz w:val="24"/>
          <w:szCs w:val="24"/>
        </w:rPr>
        <w:t xml:space="preserve"> schroniska,</w:t>
      </w:r>
    </w:p>
    <w:p w:rsidR="009E69EE" w:rsidRPr="004A19FF" w:rsidRDefault="009E69EE" w:rsidP="00977B55">
      <w:pPr>
        <w:pStyle w:val="Akapitzlist"/>
        <w:numPr>
          <w:ilvl w:val="0"/>
          <w:numId w:val="36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b/>
          <w:bCs/>
          <w:sz w:val="24"/>
          <w:szCs w:val="24"/>
        </w:rPr>
        <w:t>przedmiotach niebezpiecznych</w:t>
      </w:r>
      <w:r w:rsidRPr="004A19FF">
        <w:rPr>
          <w:sz w:val="24"/>
          <w:szCs w:val="24"/>
        </w:rPr>
        <w:t xml:space="preserve"> - należy przez to rozumieć przedmioty, które mogą stanowić zagrożenie dla bezpieczeństwa i porządku w zakładzie lub schronisku, w szczególności: broń palną i białą, amunicję, narzędzia do cięcia metalu, środki służące do obezwładniania, środki odurzające i substancje psychotropowe,</w:t>
      </w:r>
    </w:p>
    <w:p w:rsidR="009E69EE" w:rsidRPr="004A19FF" w:rsidRDefault="009E69EE" w:rsidP="00977B55">
      <w:pPr>
        <w:pStyle w:val="Akapitzlist"/>
        <w:numPr>
          <w:ilvl w:val="0"/>
          <w:numId w:val="36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b/>
          <w:bCs/>
          <w:sz w:val="24"/>
          <w:szCs w:val="24"/>
        </w:rPr>
        <w:t>przedmiotach niedozwolonych</w:t>
      </w:r>
      <w:r w:rsidRPr="004A19FF">
        <w:rPr>
          <w:sz w:val="24"/>
          <w:szCs w:val="24"/>
        </w:rPr>
        <w:t xml:space="preserve"> - należy przez to rozumieć przedmioty, które mogą utrudniać prawidłowy tok postęp</w:t>
      </w:r>
      <w:r w:rsidR="002455DF" w:rsidRPr="004A19FF">
        <w:rPr>
          <w:sz w:val="24"/>
          <w:szCs w:val="24"/>
        </w:rPr>
        <w:t>owania w sprawach nieletnich, w </w:t>
      </w:r>
      <w:r w:rsidRPr="004A19FF">
        <w:rPr>
          <w:sz w:val="24"/>
          <w:szCs w:val="24"/>
        </w:rPr>
        <w:t>szczególności: sprzęt łączności i u</w:t>
      </w:r>
      <w:r w:rsidR="002455DF" w:rsidRPr="004A19FF">
        <w:rPr>
          <w:sz w:val="24"/>
          <w:szCs w:val="24"/>
        </w:rPr>
        <w:t>rządzenia techniczne służące do </w:t>
      </w:r>
      <w:r w:rsidRPr="004A19FF">
        <w:rPr>
          <w:sz w:val="24"/>
          <w:szCs w:val="24"/>
        </w:rPr>
        <w:t>rejestrowania oraz odtwarzania informacji,</w:t>
      </w:r>
    </w:p>
    <w:p w:rsidR="009E69EE" w:rsidRPr="004A19FF" w:rsidRDefault="009E69EE" w:rsidP="00977B55">
      <w:pPr>
        <w:pStyle w:val="Akapitzlist"/>
        <w:numPr>
          <w:ilvl w:val="0"/>
          <w:numId w:val="36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b/>
          <w:bCs/>
          <w:sz w:val="24"/>
          <w:szCs w:val="24"/>
        </w:rPr>
        <w:t>kontroli pobieżnej</w:t>
      </w:r>
      <w:r w:rsidRPr="004A19FF">
        <w:rPr>
          <w:sz w:val="24"/>
          <w:szCs w:val="24"/>
        </w:rPr>
        <w:t xml:space="preserve"> - należy przez to rozumieć powierzchowne sprawdzenie odzieży, obuwia  i innych przedmiotów posiadanych przez nieletniego,</w:t>
      </w:r>
    </w:p>
    <w:p w:rsidR="00ED08FB" w:rsidRPr="004A19FF" w:rsidRDefault="00410A7D" w:rsidP="00977B55">
      <w:pPr>
        <w:pStyle w:val="Akapitzlist"/>
        <w:numPr>
          <w:ilvl w:val="0"/>
          <w:numId w:val="36"/>
        </w:numPr>
        <w:spacing w:after="0" w:line="360" w:lineRule="auto"/>
        <w:ind w:left="1134"/>
        <w:jc w:val="both"/>
        <w:rPr>
          <w:bCs/>
          <w:sz w:val="24"/>
          <w:szCs w:val="24"/>
        </w:rPr>
      </w:pPr>
      <w:r w:rsidRPr="004A19FF">
        <w:rPr>
          <w:b/>
          <w:bCs/>
          <w:sz w:val="24"/>
          <w:szCs w:val="24"/>
        </w:rPr>
        <w:t>kontroli</w:t>
      </w:r>
      <w:r w:rsidR="00ED08FB" w:rsidRPr="004A19FF">
        <w:rPr>
          <w:b/>
          <w:bCs/>
          <w:sz w:val="24"/>
          <w:szCs w:val="24"/>
        </w:rPr>
        <w:t xml:space="preserve"> </w:t>
      </w:r>
      <w:r w:rsidRPr="004A19FF">
        <w:rPr>
          <w:b/>
          <w:bCs/>
          <w:sz w:val="24"/>
          <w:szCs w:val="24"/>
        </w:rPr>
        <w:t>osobistej</w:t>
      </w:r>
      <w:r w:rsidR="00ED08FB" w:rsidRPr="004A19FF">
        <w:rPr>
          <w:bCs/>
          <w:sz w:val="24"/>
          <w:szCs w:val="24"/>
        </w:rPr>
        <w:t xml:space="preserve"> </w:t>
      </w:r>
      <w:r w:rsidRPr="004A19FF">
        <w:rPr>
          <w:bCs/>
          <w:sz w:val="24"/>
          <w:szCs w:val="24"/>
        </w:rPr>
        <w:t>- należy przez to rozumieć oględziny ciała oraz sprawdzenie odzieży, bielizny i obuwia, a także przedmiotów posiadanych przez nieletniego, przeprowadzone w pomieszczeniu podczas nieobecności osób postronnych oraz osób odmiennej płci i dokonywane przez osobę tej samej płci co nieletni poddany kontroli,</w:t>
      </w:r>
    </w:p>
    <w:p w:rsidR="009E69EE" w:rsidRPr="004A19FF" w:rsidRDefault="009E69EE" w:rsidP="00977B55">
      <w:pPr>
        <w:pStyle w:val="Akapitzlist"/>
        <w:numPr>
          <w:ilvl w:val="0"/>
          <w:numId w:val="36"/>
        </w:numPr>
        <w:spacing w:after="0" w:line="360" w:lineRule="auto"/>
        <w:ind w:left="1134"/>
        <w:jc w:val="both"/>
        <w:rPr>
          <w:bCs/>
          <w:sz w:val="24"/>
          <w:szCs w:val="24"/>
        </w:rPr>
      </w:pPr>
      <w:r w:rsidRPr="004A19FF">
        <w:rPr>
          <w:b/>
          <w:bCs/>
          <w:sz w:val="24"/>
          <w:szCs w:val="24"/>
        </w:rPr>
        <w:t>kontroli pomieszczeń</w:t>
      </w:r>
      <w:r w:rsidRPr="004A19FF">
        <w:rPr>
          <w:sz w:val="24"/>
          <w:szCs w:val="24"/>
        </w:rPr>
        <w:t xml:space="preserve"> - należy przez to rozumieć oględziny izb znajdujących się na terenie zakładu</w:t>
      </w:r>
      <w:r w:rsidR="002B30E6" w:rsidRPr="004A19FF">
        <w:rPr>
          <w:sz w:val="24"/>
          <w:szCs w:val="24"/>
        </w:rPr>
        <w:t xml:space="preserve"> i</w:t>
      </w:r>
      <w:r w:rsidRPr="004A19FF">
        <w:rPr>
          <w:sz w:val="24"/>
          <w:szCs w:val="24"/>
        </w:rPr>
        <w:t xml:space="preserve"> schroniska oraz znajdujących się w nich elementów wyposażenia, których celem jest ujawnienie przedmiotów niebezpiecznych lub niedozwolonych oraz ujawnienie sytuacji mogących wpływać na powstanie zagrożeń dla bezpie</w:t>
      </w:r>
      <w:r w:rsidR="00FC5AD0" w:rsidRPr="004A19FF">
        <w:rPr>
          <w:sz w:val="24"/>
          <w:szCs w:val="24"/>
        </w:rPr>
        <w:t>czeństwa zakładu lub schroniska,</w:t>
      </w:r>
    </w:p>
    <w:p w:rsidR="009E69EE" w:rsidRPr="004A19FF" w:rsidRDefault="00327B1E" w:rsidP="00977B55">
      <w:pPr>
        <w:pStyle w:val="Akapitzlist"/>
        <w:numPr>
          <w:ilvl w:val="0"/>
          <w:numId w:val="36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b/>
          <w:bCs/>
          <w:sz w:val="24"/>
          <w:szCs w:val="24"/>
        </w:rPr>
        <w:t>niepowr</w:t>
      </w:r>
      <w:r w:rsidR="00977B3F" w:rsidRPr="004A19FF">
        <w:rPr>
          <w:b/>
          <w:bCs/>
          <w:sz w:val="24"/>
          <w:szCs w:val="24"/>
        </w:rPr>
        <w:t>ocie</w:t>
      </w:r>
      <w:r w:rsidR="009E69EE" w:rsidRPr="004A19FF">
        <w:rPr>
          <w:sz w:val="24"/>
          <w:szCs w:val="24"/>
        </w:rPr>
        <w:t xml:space="preserve"> – należy przez to rozumieć</w:t>
      </w:r>
      <w:r w:rsidRPr="004A19FF">
        <w:rPr>
          <w:sz w:val="24"/>
          <w:szCs w:val="24"/>
        </w:rPr>
        <w:t xml:space="preserve"> powrót lub doprowadzenie wychowanka do zakładu/schroniska w czasie dłuższym niż 24 godziny </w:t>
      </w:r>
      <w:r w:rsidR="00002A80" w:rsidRPr="004A19FF">
        <w:rPr>
          <w:sz w:val="24"/>
          <w:szCs w:val="24"/>
        </w:rPr>
        <w:t>od </w:t>
      </w:r>
      <w:r w:rsidRPr="004A19FF">
        <w:rPr>
          <w:sz w:val="24"/>
          <w:szCs w:val="24"/>
        </w:rPr>
        <w:t>terminu zakończenia udzielonego urlopu/przepustki.</w:t>
      </w:r>
    </w:p>
    <w:p w:rsidR="00B260AA" w:rsidRPr="004A19FF" w:rsidRDefault="00542F76" w:rsidP="00977B55">
      <w:pPr>
        <w:pStyle w:val="Akapitzlist"/>
        <w:numPr>
          <w:ilvl w:val="0"/>
          <w:numId w:val="2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Typ placówki: </w:t>
      </w:r>
    </w:p>
    <w:p w:rsidR="002E19FD" w:rsidRPr="004A19FF" w:rsidRDefault="002301F7" w:rsidP="00977B55">
      <w:pPr>
        <w:pStyle w:val="Akapitzlist"/>
        <w:numPr>
          <w:ilvl w:val="0"/>
          <w:numId w:val="3"/>
        </w:numPr>
        <w:spacing w:after="0" w:line="360" w:lineRule="auto"/>
        <w:ind w:left="1134"/>
        <w:jc w:val="both"/>
        <w:rPr>
          <w:bCs/>
          <w:sz w:val="24"/>
          <w:szCs w:val="24"/>
        </w:rPr>
      </w:pPr>
      <w:r w:rsidRPr="004A19FF">
        <w:rPr>
          <w:bCs/>
          <w:sz w:val="24"/>
          <w:szCs w:val="24"/>
        </w:rPr>
        <w:t>z</w:t>
      </w:r>
      <w:r w:rsidR="00B260AA" w:rsidRPr="004A19FF">
        <w:rPr>
          <w:bCs/>
          <w:sz w:val="24"/>
          <w:szCs w:val="24"/>
        </w:rPr>
        <w:t xml:space="preserve">akład jest </w:t>
      </w:r>
      <w:r w:rsidR="00582681" w:rsidRPr="004A19FF">
        <w:rPr>
          <w:bCs/>
          <w:sz w:val="24"/>
          <w:szCs w:val="24"/>
        </w:rPr>
        <w:t>zakładem</w:t>
      </w:r>
      <w:r w:rsidR="00B260AA" w:rsidRPr="004A19FF">
        <w:rPr>
          <w:bCs/>
          <w:sz w:val="24"/>
          <w:szCs w:val="24"/>
        </w:rPr>
        <w:t xml:space="preserve"> resocjalizacyjn</w:t>
      </w:r>
      <w:r w:rsidR="00582681" w:rsidRPr="004A19FF">
        <w:rPr>
          <w:bCs/>
          <w:sz w:val="24"/>
          <w:szCs w:val="24"/>
        </w:rPr>
        <w:t>ym</w:t>
      </w:r>
      <w:r w:rsidR="00B260AA" w:rsidRPr="004A19FF">
        <w:rPr>
          <w:bCs/>
          <w:sz w:val="24"/>
          <w:szCs w:val="24"/>
        </w:rPr>
        <w:t xml:space="preserve"> półotwart</w:t>
      </w:r>
      <w:r w:rsidR="00582681" w:rsidRPr="004A19FF">
        <w:rPr>
          <w:bCs/>
          <w:sz w:val="24"/>
          <w:szCs w:val="24"/>
        </w:rPr>
        <w:t>ym</w:t>
      </w:r>
      <w:r w:rsidR="00B260AA" w:rsidRPr="004A19FF">
        <w:rPr>
          <w:bCs/>
          <w:sz w:val="24"/>
          <w:szCs w:val="24"/>
        </w:rPr>
        <w:t xml:space="preserve"> dla chłopców</w:t>
      </w:r>
      <w:r w:rsidR="004865C0" w:rsidRPr="004A19FF">
        <w:rPr>
          <w:bCs/>
          <w:sz w:val="24"/>
          <w:szCs w:val="24"/>
        </w:rPr>
        <w:t>.</w:t>
      </w:r>
    </w:p>
    <w:p w:rsidR="00B260AA" w:rsidRPr="004A19FF" w:rsidRDefault="002301F7" w:rsidP="00977B55">
      <w:pPr>
        <w:pStyle w:val="Akapitzlist"/>
        <w:numPr>
          <w:ilvl w:val="0"/>
          <w:numId w:val="3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bCs/>
          <w:sz w:val="24"/>
          <w:szCs w:val="24"/>
        </w:rPr>
        <w:t>s</w:t>
      </w:r>
      <w:r w:rsidR="00B260AA" w:rsidRPr="004A19FF">
        <w:rPr>
          <w:bCs/>
          <w:sz w:val="24"/>
          <w:szCs w:val="24"/>
        </w:rPr>
        <w:t>chronisko jest schroniskiem</w:t>
      </w:r>
      <w:r w:rsidR="003E1A5E" w:rsidRPr="004A19FF">
        <w:rPr>
          <w:bCs/>
          <w:sz w:val="24"/>
          <w:szCs w:val="24"/>
        </w:rPr>
        <w:t xml:space="preserve"> zwykłym dla</w:t>
      </w:r>
      <w:r w:rsidR="005D59E7" w:rsidRPr="004A19FF">
        <w:rPr>
          <w:bCs/>
          <w:sz w:val="24"/>
          <w:szCs w:val="24"/>
        </w:rPr>
        <w:t xml:space="preserve"> </w:t>
      </w:r>
      <w:r w:rsidR="00B260AA" w:rsidRPr="004A19FF">
        <w:rPr>
          <w:bCs/>
          <w:sz w:val="24"/>
          <w:szCs w:val="24"/>
        </w:rPr>
        <w:t>chłopców</w:t>
      </w:r>
      <w:r w:rsidR="00582681" w:rsidRPr="004A19FF">
        <w:rPr>
          <w:bCs/>
          <w:sz w:val="24"/>
          <w:szCs w:val="24"/>
        </w:rPr>
        <w:t>.</w:t>
      </w:r>
    </w:p>
    <w:p w:rsidR="005D6484" w:rsidRPr="004A19FF" w:rsidRDefault="00077F5F" w:rsidP="00C03C7D">
      <w:pPr>
        <w:pStyle w:val="Akapitzlist"/>
        <w:numPr>
          <w:ilvl w:val="0"/>
          <w:numId w:val="2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lastRenderedPageBreak/>
        <w:t>Kształcenie ogólne i zawodowe oraz zatrudnianie wychowanków prowadzi się na terenie zakładu</w:t>
      </w:r>
      <w:r w:rsidR="00542F76" w:rsidRPr="004A19FF">
        <w:rPr>
          <w:sz w:val="24"/>
          <w:szCs w:val="24"/>
        </w:rPr>
        <w:t xml:space="preserve"> i </w:t>
      </w:r>
      <w:r w:rsidR="00B57B18" w:rsidRPr="004A19FF">
        <w:rPr>
          <w:sz w:val="24"/>
          <w:szCs w:val="24"/>
        </w:rPr>
        <w:t>schroniska</w:t>
      </w:r>
      <w:r w:rsidR="007F30E4" w:rsidRPr="004A19FF">
        <w:rPr>
          <w:sz w:val="24"/>
          <w:szCs w:val="24"/>
        </w:rPr>
        <w:t>. W</w:t>
      </w:r>
      <w:r w:rsidRPr="004A19FF">
        <w:rPr>
          <w:sz w:val="24"/>
          <w:szCs w:val="24"/>
        </w:rPr>
        <w:t xml:space="preserve"> szczególnie uzasadnionych przypadkach kształcenie i zatrudnianie może odbywać </w:t>
      </w:r>
      <w:r w:rsidR="00BC390A" w:rsidRPr="004A19FF">
        <w:rPr>
          <w:sz w:val="24"/>
          <w:szCs w:val="24"/>
        </w:rPr>
        <w:t>się poza zakładem</w:t>
      </w:r>
      <w:r w:rsidR="00542F76" w:rsidRPr="004A19FF">
        <w:rPr>
          <w:sz w:val="24"/>
          <w:szCs w:val="24"/>
        </w:rPr>
        <w:t xml:space="preserve"> lub </w:t>
      </w:r>
      <w:r w:rsidR="002F5095" w:rsidRPr="004A19FF">
        <w:rPr>
          <w:sz w:val="24"/>
          <w:szCs w:val="24"/>
        </w:rPr>
        <w:t>schroniskiem</w:t>
      </w:r>
      <w:r w:rsidR="00BC390A" w:rsidRPr="004A19FF">
        <w:rPr>
          <w:sz w:val="24"/>
          <w:szCs w:val="24"/>
        </w:rPr>
        <w:t>.</w:t>
      </w:r>
    </w:p>
    <w:p w:rsidR="00077F5F" w:rsidRPr="004A19FF" w:rsidRDefault="00077F5F" w:rsidP="00977B55">
      <w:pPr>
        <w:pStyle w:val="Akapitzlist"/>
        <w:numPr>
          <w:ilvl w:val="0"/>
          <w:numId w:val="2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Zajęcia w czasie wolnym od nauki i pracy prowadzi się na terenie zakładu </w:t>
      </w:r>
      <w:r w:rsidR="007F30E4" w:rsidRPr="004A19FF">
        <w:rPr>
          <w:sz w:val="24"/>
          <w:szCs w:val="24"/>
        </w:rPr>
        <w:t xml:space="preserve">i schroniska </w:t>
      </w:r>
      <w:r w:rsidRPr="004A19FF">
        <w:rPr>
          <w:sz w:val="24"/>
          <w:szCs w:val="24"/>
        </w:rPr>
        <w:t xml:space="preserve">lub poza </w:t>
      </w:r>
      <w:r w:rsidR="000B6685" w:rsidRPr="004A19FF">
        <w:rPr>
          <w:sz w:val="24"/>
          <w:szCs w:val="24"/>
        </w:rPr>
        <w:t xml:space="preserve">nim </w:t>
      </w:r>
      <w:r w:rsidRPr="004A19FF">
        <w:rPr>
          <w:sz w:val="24"/>
          <w:szCs w:val="24"/>
        </w:rPr>
        <w:t xml:space="preserve">pod bezpośrednim nadzorem </w:t>
      </w:r>
      <w:r w:rsidR="000B6685" w:rsidRPr="004A19FF">
        <w:rPr>
          <w:sz w:val="24"/>
          <w:szCs w:val="24"/>
        </w:rPr>
        <w:t xml:space="preserve">uprawnionych </w:t>
      </w:r>
      <w:r w:rsidRPr="004A19FF">
        <w:rPr>
          <w:sz w:val="24"/>
          <w:szCs w:val="24"/>
        </w:rPr>
        <w:t>pracowników zakładu</w:t>
      </w:r>
      <w:r w:rsidR="00A50BDD" w:rsidRPr="004A19FF">
        <w:rPr>
          <w:sz w:val="24"/>
          <w:szCs w:val="24"/>
        </w:rPr>
        <w:t xml:space="preserve"> i schroniska</w:t>
      </w:r>
      <w:r w:rsidRPr="004A19FF">
        <w:rPr>
          <w:sz w:val="24"/>
          <w:szCs w:val="24"/>
        </w:rPr>
        <w:t xml:space="preserve">. </w:t>
      </w:r>
    </w:p>
    <w:p w:rsidR="006C2717" w:rsidRPr="004A19FF" w:rsidRDefault="006C2717" w:rsidP="006C2717">
      <w:pPr>
        <w:pStyle w:val="Akapitzlist"/>
        <w:spacing w:after="0" w:line="360" w:lineRule="auto"/>
        <w:ind w:left="426"/>
        <w:jc w:val="both"/>
        <w:rPr>
          <w:sz w:val="24"/>
          <w:szCs w:val="24"/>
        </w:rPr>
      </w:pPr>
    </w:p>
    <w:p w:rsidR="006C2717" w:rsidRPr="004A19FF" w:rsidRDefault="009E69EE" w:rsidP="00425516">
      <w:pPr>
        <w:spacing w:after="0" w:line="360" w:lineRule="auto"/>
        <w:contextualSpacing/>
        <w:jc w:val="center"/>
        <w:rPr>
          <w:b/>
          <w:bCs/>
          <w:sz w:val="24"/>
          <w:szCs w:val="24"/>
        </w:rPr>
      </w:pPr>
      <w:r w:rsidRPr="004A19FF">
        <w:rPr>
          <w:b/>
          <w:bCs/>
          <w:sz w:val="24"/>
          <w:szCs w:val="24"/>
        </w:rPr>
        <w:t>§ 3</w:t>
      </w:r>
    </w:p>
    <w:p w:rsidR="009E69EE" w:rsidRPr="004A19FF" w:rsidRDefault="009E69EE" w:rsidP="00977B55">
      <w:pPr>
        <w:pStyle w:val="Akapitzlist"/>
        <w:numPr>
          <w:ilvl w:val="0"/>
          <w:numId w:val="4"/>
        </w:numPr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Nadzór zwierzchni nad zakładem poprawczym</w:t>
      </w:r>
      <w:r w:rsidR="002E19FD" w:rsidRPr="004A19FF">
        <w:rPr>
          <w:rFonts w:cs="Times New Roman"/>
          <w:sz w:val="24"/>
          <w:szCs w:val="24"/>
        </w:rPr>
        <w:t xml:space="preserve"> i </w:t>
      </w:r>
      <w:r w:rsidRPr="004A19FF">
        <w:rPr>
          <w:rFonts w:cs="Times New Roman"/>
          <w:sz w:val="24"/>
          <w:szCs w:val="24"/>
        </w:rPr>
        <w:t>schroniskiem dla nieletnich sprawuje Minister Sprawiedliwości.</w:t>
      </w:r>
    </w:p>
    <w:p w:rsidR="009E69EE" w:rsidRPr="004A19FF" w:rsidRDefault="009E69EE" w:rsidP="00977B55">
      <w:pPr>
        <w:pStyle w:val="Akapitzlist"/>
        <w:numPr>
          <w:ilvl w:val="0"/>
          <w:numId w:val="4"/>
        </w:numPr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Nadzór nad legalnością i prawidłowością wykonania orzeczeń o umieszczeniu nieletnich w zakładzie poprawczym i schronisku dla nieletnich sprawuje sędzia rodzinny</w:t>
      </w:r>
      <w:r w:rsidR="00847B91" w:rsidRPr="004A19FF">
        <w:rPr>
          <w:rFonts w:cs="Times New Roman"/>
          <w:sz w:val="24"/>
          <w:szCs w:val="24"/>
        </w:rPr>
        <w:t xml:space="preserve"> w Sądzie Rejonowym w Raciborzu, ul Nowa 29, tel</w:t>
      </w:r>
      <w:r w:rsidR="00344F6B" w:rsidRPr="004A19FF">
        <w:rPr>
          <w:rFonts w:cs="Times New Roman"/>
          <w:sz w:val="24"/>
          <w:szCs w:val="24"/>
        </w:rPr>
        <w:t>.</w:t>
      </w:r>
      <w:r w:rsidR="00847B91" w:rsidRPr="004A19FF">
        <w:rPr>
          <w:rFonts w:cs="Times New Roman"/>
          <w:sz w:val="24"/>
          <w:szCs w:val="24"/>
        </w:rPr>
        <w:t xml:space="preserve">:(32) 45 94 645, </w:t>
      </w:r>
      <w:r w:rsidRPr="004A19FF">
        <w:rPr>
          <w:rFonts w:cs="Times New Roman"/>
          <w:sz w:val="24"/>
          <w:szCs w:val="24"/>
        </w:rPr>
        <w:t xml:space="preserve"> wyznaczony przez Prezesa Sądu Okręgowego w</w:t>
      </w:r>
      <w:r w:rsidR="00542F76" w:rsidRPr="004A19FF">
        <w:rPr>
          <w:rFonts w:cs="Times New Roman"/>
          <w:sz w:val="24"/>
          <w:szCs w:val="24"/>
        </w:rPr>
        <w:t xml:space="preserve"> Gliwicach</w:t>
      </w:r>
      <w:r w:rsidR="00344F6B" w:rsidRPr="004A19FF">
        <w:rPr>
          <w:rFonts w:cs="Times New Roman"/>
          <w:sz w:val="24"/>
          <w:szCs w:val="24"/>
        </w:rPr>
        <w:t>.</w:t>
      </w:r>
    </w:p>
    <w:p w:rsidR="009E69EE" w:rsidRPr="004A19FF" w:rsidRDefault="009E69EE" w:rsidP="00977B55">
      <w:pPr>
        <w:pStyle w:val="Akapitzlist"/>
        <w:numPr>
          <w:ilvl w:val="0"/>
          <w:numId w:val="4"/>
        </w:numPr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Nadzór pedagogiczny sprawowany jest za pośrednictwem osób</w:t>
      </w:r>
      <w:r w:rsidR="00344F6B" w:rsidRPr="004A19FF">
        <w:rPr>
          <w:rFonts w:cs="Times New Roman"/>
          <w:sz w:val="24"/>
          <w:szCs w:val="24"/>
        </w:rPr>
        <w:t xml:space="preserve"> upoważnionych</w:t>
      </w:r>
      <w:r w:rsidRPr="004A19FF">
        <w:rPr>
          <w:rFonts w:cs="Times New Roman"/>
          <w:sz w:val="24"/>
          <w:szCs w:val="24"/>
        </w:rPr>
        <w:t xml:space="preserve"> przez Ministra Sprawiedliwości oraz przez dyrektora </w:t>
      </w:r>
      <w:r w:rsidR="007666CF">
        <w:rPr>
          <w:rFonts w:cs="Times New Roman"/>
          <w:sz w:val="24"/>
          <w:szCs w:val="24"/>
        </w:rPr>
        <w:t>zakładu poprawczego i </w:t>
      </w:r>
      <w:r w:rsidRPr="004A19FF">
        <w:rPr>
          <w:rFonts w:cs="Times New Roman"/>
          <w:sz w:val="24"/>
          <w:szCs w:val="24"/>
        </w:rPr>
        <w:t>schroniska</w:t>
      </w:r>
      <w:r w:rsidR="008F7E09" w:rsidRPr="004A19FF">
        <w:rPr>
          <w:rFonts w:cs="Times New Roman"/>
          <w:sz w:val="24"/>
          <w:szCs w:val="24"/>
        </w:rPr>
        <w:t>.</w:t>
      </w:r>
    </w:p>
    <w:p w:rsidR="009E69EE" w:rsidRPr="00A5103C" w:rsidRDefault="00B76B33" w:rsidP="00A3780A">
      <w:pPr>
        <w:pStyle w:val="Akapitzlist"/>
        <w:numPr>
          <w:ilvl w:val="0"/>
          <w:numId w:val="4"/>
        </w:numPr>
        <w:spacing w:after="0" w:line="360" w:lineRule="auto"/>
        <w:ind w:left="426"/>
        <w:jc w:val="both"/>
        <w:rPr>
          <w:rFonts w:cs="Times New Roman"/>
          <w:color w:val="00B050"/>
          <w:sz w:val="24"/>
          <w:szCs w:val="24"/>
        </w:rPr>
      </w:pPr>
      <w:r w:rsidRPr="004A19FF">
        <w:rPr>
          <w:rFonts w:cs="Times New Roman"/>
          <w:sz w:val="24"/>
          <w:szCs w:val="24"/>
        </w:rPr>
        <w:t xml:space="preserve">Nadzór pedagogiczny nad przebiegiem kształcenia ogólnego sprawuje </w:t>
      </w:r>
      <w:r w:rsidR="005336EA" w:rsidRPr="004A19FF">
        <w:rPr>
          <w:rFonts w:cs="Times New Roman"/>
          <w:sz w:val="24"/>
          <w:szCs w:val="24"/>
        </w:rPr>
        <w:t>Śląski Kurator Oświaty</w:t>
      </w:r>
      <w:r w:rsidR="004A19FF" w:rsidRPr="004A19FF">
        <w:rPr>
          <w:rFonts w:cs="Times New Roman"/>
          <w:sz w:val="24"/>
          <w:szCs w:val="24"/>
        </w:rPr>
        <w:t xml:space="preserve"> w Katowicach, ul. Powstańców 41a, tel.:(32) 606-30-63, Delegatura</w:t>
      </w:r>
      <w:r w:rsidR="00A5103C">
        <w:rPr>
          <w:rFonts w:cs="Times New Roman"/>
          <w:sz w:val="24"/>
          <w:szCs w:val="24"/>
        </w:rPr>
        <w:t xml:space="preserve"> w Rybniku, ul. 3 Maja 27, tel. </w:t>
      </w:r>
      <w:r w:rsidR="004A19FF" w:rsidRPr="004A19FF">
        <w:rPr>
          <w:rFonts w:cs="Times New Roman"/>
          <w:sz w:val="24"/>
          <w:szCs w:val="24"/>
        </w:rPr>
        <w:t>(32) 422-38-02</w:t>
      </w:r>
      <w:r w:rsidR="00A5103C">
        <w:rPr>
          <w:rFonts w:cs="Times New Roman"/>
          <w:sz w:val="24"/>
          <w:szCs w:val="24"/>
        </w:rPr>
        <w:t>.</w:t>
      </w:r>
    </w:p>
    <w:p w:rsidR="009E69EE" w:rsidRPr="004A19FF" w:rsidRDefault="009E69EE" w:rsidP="0021076B">
      <w:pPr>
        <w:spacing w:after="0" w:line="240" w:lineRule="auto"/>
        <w:contextualSpacing/>
        <w:jc w:val="both"/>
        <w:rPr>
          <w:b/>
          <w:bCs/>
          <w:sz w:val="24"/>
          <w:szCs w:val="24"/>
        </w:rPr>
      </w:pPr>
    </w:p>
    <w:p w:rsidR="00B76B33" w:rsidRPr="009506A8" w:rsidRDefault="00F0762E" w:rsidP="00C54754">
      <w:pPr>
        <w:pStyle w:val="Nagwek3"/>
        <w:rPr>
          <w:b/>
        </w:rPr>
      </w:pPr>
      <w:bookmarkStart w:id="7" w:name="_Toc507568509"/>
      <w:r w:rsidRPr="009506A8">
        <w:rPr>
          <w:b/>
        </w:rPr>
        <w:t>Rozdział  II</w:t>
      </w:r>
      <w:bookmarkEnd w:id="7"/>
    </w:p>
    <w:p w:rsidR="00977B55" w:rsidRPr="004A19FF" w:rsidRDefault="00977B55" w:rsidP="00977B55">
      <w:pPr>
        <w:spacing w:after="0" w:line="240" w:lineRule="auto"/>
        <w:contextualSpacing/>
        <w:jc w:val="center"/>
        <w:rPr>
          <w:b/>
          <w:bCs/>
          <w:sz w:val="24"/>
          <w:szCs w:val="24"/>
        </w:rPr>
      </w:pPr>
    </w:p>
    <w:p w:rsidR="009E69EE" w:rsidRPr="00DA1D41" w:rsidRDefault="009E69EE" w:rsidP="00DA1D41">
      <w:pPr>
        <w:pStyle w:val="Nagwek6"/>
      </w:pPr>
      <w:bookmarkStart w:id="8" w:name="_Toc507568510"/>
      <w:r w:rsidRPr="00DA1D41">
        <w:t>CELE I ZADANIA ZAKŁADU POPRAWCZEGO</w:t>
      </w:r>
      <w:r w:rsidR="002E19FD" w:rsidRPr="00DA1D41">
        <w:t xml:space="preserve"> i </w:t>
      </w:r>
      <w:r w:rsidR="00977B55" w:rsidRPr="00DA1D41">
        <w:t>SCHRONISKA DLA NIELETNICH</w:t>
      </w:r>
      <w:bookmarkEnd w:id="8"/>
    </w:p>
    <w:p w:rsidR="00977B55" w:rsidRPr="004A19FF" w:rsidRDefault="00977B55" w:rsidP="00977B55">
      <w:pPr>
        <w:spacing w:after="0" w:line="240" w:lineRule="auto"/>
        <w:contextualSpacing/>
        <w:jc w:val="center"/>
        <w:rPr>
          <w:rFonts w:cs="Times New Roman"/>
          <w:b/>
          <w:sz w:val="24"/>
          <w:szCs w:val="24"/>
        </w:rPr>
      </w:pPr>
    </w:p>
    <w:p w:rsidR="006C2717" w:rsidRPr="004A19FF" w:rsidRDefault="009E69EE" w:rsidP="00425516">
      <w:pPr>
        <w:spacing w:after="0" w:line="360" w:lineRule="auto"/>
        <w:contextualSpacing/>
        <w:jc w:val="center"/>
        <w:rPr>
          <w:rFonts w:cs="Times New Roman"/>
          <w:b/>
          <w:sz w:val="24"/>
          <w:szCs w:val="24"/>
        </w:rPr>
      </w:pPr>
      <w:bookmarkStart w:id="9" w:name="_Toc494477263"/>
      <w:bookmarkStart w:id="10" w:name="_Toc494477455"/>
      <w:bookmarkStart w:id="11" w:name="_Toc494701973"/>
      <w:r w:rsidRPr="004A19FF">
        <w:rPr>
          <w:rFonts w:cs="Times New Roman"/>
          <w:b/>
          <w:sz w:val="24"/>
          <w:szCs w:val="24"/>
        </w:rPr>
        <w:t xml:space="preserve">§ </w:t>
      </w:r>
      <w:r w:rsidR="0062461F" w:rsidRPr="004A19FF">
        <w:rPr>
          <w:rFonts w:cs="Times New Roman"/>
          <w:b/>
          <w:sz w:val="24"/>
          <w:szCs w:val="24"/>
        </w:rPr>
        <w:t>4</w:t>
      </w:r>
      <w:bookmarkEnd w:id="9"/>
      <w:bookmarkEnd w:id="10"/>
      <w:bookmarkEnd w:id="11"/>
    </w:p>
    <w:p w:rsidR="00473AD2" w:rsidRPr="004A19FF" w:rsidRDefault="00473AD2" w:rsidP="00977B55">
      <w:pPr>
        <w:pStyle w:val="Akapitzlist"/>
        <w:numPr>
          <w:ilvl w:val="0"/>
          <w:numId w:val="5"/>
        </w:num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A19FF">
        <w:rPr>
          <w:rFonts w:ascii="Times New Roman" w:hAnsi="Times New Roman" w:cs="Times New Roman"/>
          <w:sz w:val="24"/>
          <w:szCs w:val="24"/>
        </w:rPr>
        <w:t xml:space="preserve">Cele zakładu </w:t>
      </w:r>
      <w:r w:rsidR="00F46FAE" w:rsidRPr="004A19FF">
        <w:rPr>
          <w:rFonts w:ascii="Times New Roman" w:hAnsi="Times New Roman" w:cs="Times New Roman"/>
          <w:sz w:val="24"/>
          <w:szCs w:val="24"/>
        </w:rPr>
        <w:t xml:space="preserve">i schroniska </w:t>
      </w:r>
      <w:r w:rsidRPr="004A19FF">
        <w:rPr>
          <w:rFonts w:ascii="Times New Roman" w:hAnsi="Times New Roman" w:cs="Times New Roman"/>
          <w:sz w:val="24"/>
          <w:szCs w:val="24"/>
        </w:rPr>
        <w:t>realizowane są w oparciu o zasady demokracji, tolerancji, sprawiedliwości i wolności wynikające z uniwersalnych zasad etyki.</w:t>
      </w:r>
    </w:p>
    <w:p w:rsidR="005D6484" w:rsidRPr="004A19FF" w:rsidRDefault="009E69EE" w:rsidP="00977B55">
      <w:pPr>
        <w:pStyle w:val="Akapitzlist"/>
        <w:numPr>
          <w:ilvl w:val="0"/>
          <w:numId w:val="5"/>
        </w:numPr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Zadaniem zakładu jest</w:t>
      </w:r>
      <w:r w:rsidR="005D6484" w:rsidRPr="004A19FF">
        <w:rPr>
          <w:rFonts w:cs="Times New Roman"/>
          <w:sz w:val="24"/>
          <w:szCs w:val="24"/>
        </w:rPr>
        <w:t>:</w:t>
      </w:r>
    </w:p>
    <w:p w:rsidR="005D6484" w:rsidRPr="004A19FF" w:rsidRDefault="005119F0" w:rsidP="00977B55">
      <w:pPr>
        <w:pStyle w:val="Akapitzlist"/>
        <w:numPr>
          <w:ilvl w:val="0"/>
          <w:numId w:val="6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 xml:space="preserve">resocjalizacja nieletnich zmierzająca do zmiany ich postaw wobec siebie i innych, </w:t>
      </w:r>
    </w:p>
    <w:p w:rsidR="005D6484" w:rsidRPr="004A19FF" w:rsidRDefault="005119F0" w:rsidP="00977B55">
      <w:pPr>
        <w:pStyle w:val="Akapitzlist"/>
        <w:numPr>
          <w:ilvl w:val="0"/>
          <w:numId w:val="6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przygotowanie wychowanków do życia zgodnego z normami społecznymi</w:t>
      </w:r>
      <w:r w:rsidR="00A559C6" w:rsidRPr="004A19FF">
        <w:rPr>
          <w:rFonts w:cs="Times New Roman"/>
          <w:sz w:val="24"/>
          <w:szCs w:val="24"/>
        </w:rPr>
        <w:t>,</w:t>
      </w:r>
    </w:p>
    <w:p w:rsidR="00344F6B" w:rsidRPr="004A19FF" w:rsidRDefault="005119F0" w:rsidP="00977B55">
      <w:pPr>
        <w:pStyle w:val="Akapitzlist"/>
        <w:numPr>
          <w:ilvl w:val="0"/>
          <w:numId w:val="6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kształtowanie samodzielności życiowej i odpowiedzialności.</w:t>
      </w:r>
      <w:r w:rsidR="00122F04" w:rsidRPr="004A19FF">
        <w:rPr>
          <w:rFonts w:cs="Times New Roman"/>
          <w:sz w:val="24"/>
          <w:szCs w:val="24"/>
        </w:rPr>
        <w:t xml:space="preserve"> </w:t>
      </w:r>
    </w:p>
    <w:p w:rsidR="009E69EE" w:rsidRPr="004A19FF" w:rsidRDefault="009E69EE" w:rsidP="00C03C7D">
      <w:pPr>
        <w:pStyle w:val="Akapitzlist"/>
        <w:numPr>
          <w:ilvl w:val="0"/>
          <w:numId w:val="5"/>
        </w:numPr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lastRenderedPageBreak/>
        <w:t>Zadaniem schroniska jest:</w:t>
      </w:r>
    </w:p>
    <w:p w:rsidR="00085E7F" w:rsidRPr="004A19FF" w:rsidRDefault="00085E7F" w:rsidP="00977B55">
      <w:pPr>
        <w:pStyle w:val="Akapitzlist"/>
        <w:numPr>
          <w:ilvl w:val="0"/>
          <w:numId w:val="7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 xml:space="preserve">opracowanie </w:t>
      </w:r>
      <w:r w:rsidR="00017EFA" w:rsidRPr="004A19FF">
        <w:rPr>
          <w:rFonts w:cs="Times New Roman"/>
          <w:sz w:val="24"/>
          <w:szCs w:val="24"/>
        </w:rPr>
        <w:t>opinii</w:t>
      </w:r>
      <w:r w:rsidRPr="004A19FF">
        <w:rPr>
          <w:rFonts w:cs="Times New Roman"/>
          <w:sz w:val="24"/>
          <w:szCs w:val="24"/>
        </w:rPr>
        <w:t xml:space="preserve"> </w:t>
      </w:r>
      <w:r w:rsidR="00017EFA" w:rsidRPr="004A19FF">
        <w:rPr>
          <w:rFonts w:cs="Times New Roman"/>
          <w:sz w:val="24"/>
          <w:szCs w:val="24"/>
        </w:rPr>
        <w:t xml:space="preserve">psychologiczno-pedagogicznej </w:t>
      </w:r>
      <w:r w:rsidR="00FB4567" w:rsidRPr="004A19FF">
        <w:rPr>
          <w:rFonts w:cs="Times New Roman"/>
          <w:sz w:val="24"/>
          <w:szCs w:val="24"/>
        </w:rPr>
        <w:t xml:space="preserve">o </w:t>
      </w:r>
      <w:r w:rsidRPr="004A19FF">
        <w:rPr>
          <w:rFonts w:cs="Times New Roman"/>
          <w:sz w:val="24"/>
          <w:szCs w:val="24"/>
        </w:rPr>
        <w:t>nieletni</w:t>
      </w:r>
      <w:r w:rsidR="00FB4567" w:rsidRPr="004A19FF">
        <w:rPr>
          <w:rFonts w:cs="Times New Roman"/>
          <w:sz w:val="24"/>
          <w:szCs w:val="24"/>
        </w:rPr>
        <w:t>m</w:t>
      </w:r>
      <w:r w:rsidRPr="004A19FF">
        <w:rPr>
          <w:rFonts w:cs="Times New Roman"/>
          <w:sz w:val="24"/>
          <w:szCs w:val="24"/>
        </w:rPr>
        <w:t xml:space="preserve"> oraz inicjowanie procesu jego resocjalizacji, </w:t>
      </w:r>
      <w:r w:rsidR="002601F0" w:rsidRPr="004A19FF">
        <w:rPr>
          <w:rFonts w:cs="Times New Roman"/>
          <w:sz w:val="24"/>
          <w:szCs w:val="24"/>
        </w:rPr>
        <w:t>współdziałając w tym zakresie z </w:t>
      </w:r>
      <w:r w:rsidRPr="004A19FF">
        <w:rPr>
          <w:rFonts w:cs="Times New Roman"/>
          <w:sz w:val="24"/>
          <w:szCs w:val="24"/>
        </w:rPr>
        <w:t>rodziną nieletniego,</w:t>
      </w:r>
    </w:p>
    <w:p w:rsidR="009E69EE" w:rsidRPr="004A19FF" w:rsidRDefault="009E69EE" w:rsidP="00977B55">
      <w:pPr>
        <w:pStyle w:val="Akapitzlist"/>
        <w:numPr>
          <w:ilvl w:val="0"/>
          <w:numId w:val="7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zapewnieni</w:t>
      </w:r>
      <w:r w:rsidR="005D36D1" w:rsidRPr="004A19FF">
        <w:rPr>
          <w:rFonts w:cs="Times New Roman"/>
          <w:sz w:val="24"/>
          <w:szCs w:val="24"/>
        </w:rPr>
        <w:t>e</w:t>
      </w:r>
      <w:r w:rsidRPr="004A19FF">
        <w:rPr>
          <w:rFonts w:cs="Times New Roman"/>
          <w:sz w:val="24"/>
          <w:szCs w:val="24"/>
        </w:rPr>
        <w:t xml:space="preserve"> pozostawania nieletniego do dyspozycji organu, który wydał postanowienie o umieszczeniu</w:t>
      </w:r>
      <w:r w:rsidR="00017EFA" w:rsidRPr="004A19FF">
        <w:rPr>
          <w:rFonts w:cs="Times New Roman"/>
          <w:sz w:val="24"/>
          <w:szCs w:val="24"/>
        </w:rPr>
        <w:t>,</w:t>
      </w:r>
      <w:r w:rsidRPr="004A19FF">
        <w:rPr>
          <w:rFonts w:cs="Times New Roman"/>
          <w:sz w:val="24"/>
          <w:szCs w:val="24"/>
        </w:rPr>
        <w:t xml:space="preserve"> </w:t>
      </w:r>
    </w:p>
    <w:p w:rsidR="009E69EE" w:rsidRPr="004A19FF" w:rsidRDefault="009E69EE" w:rsidP="00977B55">
      <w:pPr>
        <w:pStyle w:val="Akapitzlist"/>
        <w:numPr>
          <w:ilvl w:val="0"/>
          <w:numId w:val="7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zapobieganie działaniom, które mogłyby utrudniać postępowanie prowadzone w</w:t>
      </w:r>
      <w:r w:rsidR="002601F0" w:rsidRPr="004A19FF">
        <w:rPr>
          <w:rFonts w:cs="Times New Roman"/>
          <w:sz w:val="24"/>
          <w:szCs w:val="24"/>
        </w:rPr>
        <w:t xml:space="preserve"> </w:t>
      </w:r>
      <w:r w:rsidRPr="004A19FF">
        <w:rPr>
          <w:rFonts w:cs="Times New Roman"/>
          <w:sz w:val="24"/>
          <w:szCs w:val="24"/>
        </w:rPr>
        <w:t>sprawie nieletnie</w:t>
      </w:r>
      <w:r w:rsidR="00017EFA" w:rsidRPr="004A19FF">
        <w:rPr>
          <w:rFonts w:cs="Times New Roman"/>
          <w:sz w:val="24"/>
          <w:szCs w:val="24"/>
        </w:rPr>
        <w:t>go</w:t>
      </w:r>
      <w:r w:rsidRPr="004A19FF">
        <w:rPr>
          <w:rFonts w:cs="Times New Roman"/>
          <w:sz w:val="24"/>
          <w:szCs w:val="24"/>
        </w:rPr>
        <w:t xml:space="preserve"> przez </w:t>
      </w:r>
      <w:r w:rsidR="009C26A1" w:rsidRPr="004A19FF">
        <w:rPr>
          <w:rFonts w:cs="Times New Roman"/>
          <w:sz w:val="24"/>
          <w:szCs w:val="24"/>
        </w:rPr>
        <w:t>s</w:t>
      </w:r>
      <w:r w:rsidRPr="004A19FF">
        <w:rPr>
          <w:rFonts w:cs="Times New Roman"/>
          <w:sz w:val="24"/>
          <w:szCs w:val="24"/>
        </w:rPr>
        <w:t>ąd lub inny organ do tego uprawniony</w:t>
      </w:r>
      <w:r w:rsidR="00017EFA" w:rsidRPr="004A19FF">
        <w:rPr>
          <w:rFonts w:cs="Times New Roman"/>
          <w:sz w:val="24"/>
          <w:szCs w:val="24"/>
        </w:rPr>
        <w:t>.</w:t>
      </w:r>
    </w:p>
    <w:p w:rsidR="006C2717" w:rsidRPr="004A19FF" w:rsidRDefault="006C2717" w:rsidP="006C2717">
      <w:pPr>
        <w:pStyle w:val="Akapitzlist"/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</w:p>
    <w:p w:rsidR="006C2717" w:rsidRPr="004A19FF" w:rsidRDefault="009E69EE" w:rsidP="00425516">
      <w:pPr>
        <w:spacing w:after="0" w:line="360" w:lineRule="auto"/>
        <w:contextualSpacing/>
        <w:jc w:val="center"/>
        <w:rPr>
          <w:b/>
          <w:bCs/>
          <w:sz w:val="24"/>
          <w:szCs w:val="24"/>
        </w:rPr>
      </w:pPr>
      <w:r w:rsidRPr="004A19FF">
        <w:rPr>
          <w:b/>
          <w:bCs/>
          <w:sz w:val="24"/>
          <w:szCs w:val="24"/>
        </w:rPr>
        <w:t xml:space="preserve">§ </w:t>
      </w:r>
      <w:r w:rsidR="0062461F" w:rsidRPr="004A19FF">
        <w:rPr>
          <w:b/>
          <w:bCs/>
          <w:sz w:val="24"/>
          <w:szCs w:val="24"/>
        </w:rPr>
        <w:t>5</w:t>
      </w:r>
    </w:p>
    <w:p w:rsidR="009E69EE" w:rsidRPr="004A19FF" w:rsidRDefault="009E69EE" w:rsidP="00977B55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 xml:space="preserve">Zadania zakładu </w:t>
      </w:r>
      <w:r w:rsidR="002E19FD" w:rsidRPr="004A19FF">
        <w:rPr>
          <w:rFonts w:cs="Times New Roman"/>
          <w:sz w:val="24"/>
          <w:szCs w:val="24"/>
        </w:rPr>
        <w:t xml:space="preserve">i </w:t>
      </w:r>
      <w:r w:rsidRPr="004A19FF">
        <w:rPr>
          <w:rFonts w:cs="Times New Roman"/>
          <w:sz w:val="24"/>
          <w:szCs w:val="24"/>
        </w:rPr>
        <w:t>schroniska realizowane są przez:</w:t>
      </w:r>
    </w:p>
    <w:p w:rsidR="009E69EE" w:rsidRPr="004A19FF" w:rsidRDefault="004300D4" w:rsidP="00977B55">
      <w:pPr>
        <w:pStyle w:val="Akapitzlist"/>
        <w:numPr>
          <w:ilvl w:val="0"/>
          <w:numId w:val="9"/>
        </w:numPr>
        <w:spacing w:after="0" w:line="360" w:lineRule="auto"/>
        <w:ind w:left="1134"/>
        <w:jc w:val="both"/>
        <w:rPr>
          <w:b/>
          <w:sz w:val="24"/>
          <w:szCs w:val="24"/>
        </w:rPr>
      </w:pPr>
      <w:r w:rsidRPr="004A19FF">
        <w:rPr>
          <w:sz w:val="24"/>
          <w:szCs w:val="24"/>
        </w:rPr>
        <w:t>spójną</w:t>
      </w:r>
      <w:r w:rsidR="009E69EE" w:rsidRPr="004A19FF">
        <w:rPr>
          <w:sz w:val="24"/>
          <w:szCs w:val="24"/>
        </w:rPr>
        <w:t xml:space="preserve"> działalność wychowawczą, </w:t>
      </w:r>
      <w:r w:rsidR="002A6A32" w:rsidRPr="004A19FF">
        <w:rPr>
          <w:sz w:val="24"/>
          <w:szCs w:val="24"/>
        </w:rPr>
        <w:t>terapeutyczną</w:t>
      </w:r>
      <w:r w:rsidR="00975C1C" w:rsidRPr="004A19FF">
        <w:rPr>
          <w:sz w:val="24"/>
          <w:szCs w:val="24"/>
        </w:rPr>
        <w:t>, dydaktyczną i</w:t>
      </w:r>
      <w:r w:rsidR="00BB1F4A" w:rsidRPr="004A19FF">
        <w:rPr>
          <w:sz w:val="24"/>
          <w:szCs w:val="24"/>
        </w:rPr>
        <w:t> </w:t>
      </w:r>
      <w:r w:rsidR="00975C1C" w:rsidRPr="004A19FF">
        <w:rPr>
          <w:sz w:val="24"/>
          <w:szCs w:val="24"/>
        </w:rPr>
        <w:t>opiekuńczą,</w:t>
      </w:r>
    </w:p>
    <w:p w:rsidR="009E69EE" w:rsidRPr="004A19FF" w:rsidRDefault="009E69EE" w:rsidP="00977B55">
      <w:pPr>
        <w:pStyle w:val="Akapitzlist"/>
        <w:numPr>
          <w:ilvl w:val="0"/>
          <w:numId w:val="9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przygotowanie wychowanków</w:t>
      </w:r>
      <w:r w:rsidR="00975C1C" w:rsidRPr="004A19FF">
        <w:rPr>
          <w:sz w:val="24"/>
          <w:szCs w:val="24"/>
        </w:rPr>
        <w:t xml:space="preserve"> do pracy zawodowej,</w:t>
      </w:r>
    </w:p>
    <w:p w:rsidR="009E69EE" w:rsidRPr="004A19FF" w:rsidRDefault="009E69EE" w:rsidP="00977B55">
      <w:pPr>
        <w:pStyle w:val="Akapitzlist"/>
        <w:numPr>
          <w:ilvl w:val="0"/>
          <w:numId w:val="9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organizowanie udziału wychowanków w życiu społecznym, gospodarczym i</w:t>
      </w:r>
      <w:r w:rsidR="00CE0415" w:rsidRPr="004A19FF">
        <w:rPr>
          <w:sz w:val="24"/>
          <w:szCs w:val="24"/>
        </w:rPr>
        <w:t> </w:t>
      </w:r>
      <w:r w:rsidRPr="004A19FF">
        <w:rPr>
          <w:sz w:val="24"/>
          <w:szCs w:val="24"/>
        </w:rPr>
        <w:t>ku</w:t>
      </w:r>
      <w:r w:rsidR="002E37CC" w:rsidRPr="004A19FF">
        <w:rPr>
          <w:sz w:val="24"/>
          <w:szCs w:val="24"/>
        </w:rPr>
        <w:t>lturalnym placówki i środowiska,</w:t>
      </w:r>
    </w:p>
    <w:p w:rsidR="009E69EE" w:rsidRPr="004A19FF" w:rsidRDefault="009E69EE" w:rsidP="00977B55">
      <w:pPr>
        <w:pStyle w:val="Akapitzlist"/>
        <w:numPr>
          <w:ilvl w:val="0"/>
          <w:numId w:val="9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współdziałanie z wychowankami i ich rodzicami</w:t>
      </w:r>
      <w:r w:rsidR="005D6484" w:rsidRPr="004A19FF">
        <w:rPr>
          <w:sz w:val="24"/>
          <w:szCs w:val="24"/>
        </w:rPr>
        <w:t xml:space="preserve"> lub prawnymi opiekunami</w:t>
      </w:r>
      <w:r w:rsidRPr="004A19FF">
        <w:rPr>
          <w:sz w:val="24"/>
          <w:szCs w:val="24"/>
        </w:rPr>
        <w:t>, organami społecznymi, ośrodkami pomocy społecznej, właściwymi organami administracji rządowej i</w:t>
      </w:r>
      <w:r w:rsidR="00CE0415" w:rsidRPr="004A19FF">
        <w:rPr>
          <w:sz w:val="24"/>
          <w:szCs w:val="24"/>
        </w:rPr>
        <w:t> </w:t>
      </w:r>
      <w:r w:rsidRPr="004A19FF">
        <w:rPr>
          <w:sz w:val="24"/>
          <w:szCs w:val="24"/>
        </w:rPr>
        <w:t>samorządu terytorialnego oraz innymi osobami.</w:t>
      </w:r>
    </w:p>
    <w:p w:rsidR="006A2248" w:rsidRPr="004A19FF" w:rsidRDefault="009E69EE" w:rsidP="00977B55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Cele i zadania wychowawcze realizowane są przez wszystkich pracowników placówki.</w:t>
      </w:r>
    </w:p>
    <w:p w:rsidR="006A2248" w:rsidRPr="004A19FF" w:rsidRDefault="006A2248" w:rsidP="00977B55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Każdy pracownik zakładu i schroniska przestrzega praw nieletnich i odpowiednio do zajmowanego stanowiska bierze udział w ich resocjalizacji oraz jest dla nich pozytywnym przykładem.</w:t>
      </w:r>
    </w:p>
    <w:p w:rsidR="004B6E5E" w:rsidRPr="004A19FF" w:rsidRDefault="004B6E5E" w:rsidP="00977B55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Dla zapewnienia prawidłowej realizacji zadań zakład i schronisko posiadają:</w:t>
      </w:r>
    </w:p>
    <w:p w:rsidR="004B6E5E" w:rsidRPr="004A19FF" w:rsidRDefault="004B6E5E" w:rsidP="00977B55">
      <w:pPr>
        <w:pStyle w:val="Akapitzlist"/>
        <w:numPr>
          <w:ilvl w:val="0"/>
          <w:numId w:val="10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pomieszczenia mieszkalne oraz higieniczno-sanitarne;</w:t>
      </w:r>
    </w:p>
    <w:p w:rsidR="004B6E5E" w:rsidRPr="004A19FF" w:rsidRDefault="004B6E5E" w:rsidP="00977B55">
      <w:pPr>
        <w:pStyle w:val="Akapitzlist"/>
        <w:numPr>
          <w:ilvl w:val="0"/>
          <w:numId w:val="10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pomieszczenia do zajęć edukacyj</w:t>
      </w:r>
      <w:r w:rsidR="00123E91" w:rsidRPr="004A19FF">
        <w:rPr>
          <w:sz w:val="24"/>
          <w:szCs w:val="24"/>
        </w:rPr>
        <w:t>nych (pracownie przedmiotowe) z </w:t>
      </w:r>
      <w:r w:rsidRPr="004A19FF">
        <w:rPr>
          <w:sz w:val="24"/>
          <w:szCs w:val="24"/>
        </w:rPr>
        <w:t>zapleczem na środki dydaktyczne;</w:t>
      </w:r>
    </w:p>
    <w:p w:rsidR="004B6E5E" w:rsidRPr="004A19FF" w:rsidRDefault="004B6E5E" w:rsidP="00977B55">
      <w:pPr>
        <w:pStyle w:val="Akapitzlist"/>
        <w:numPr>
          <w:ilvl w:val="0"/>
          <w:numId w:val="10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salę gimnastyczną;</w:t>
      </w:r>
    </w:p>
    <w:p w:rsidR="004B6E5E" w:rsidRPr="004A19FF" w:rsidRDefault="004B6E5E" w:rsidP="00977B55">
      <w:pPr>
        <w:pStyle w:val="Akapitzlist"/>
        <w:numPr>
          <w:ilvl w:val="0"/>
          <w:numId w:val="10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bibliotekę z czytelnią;</w:t>
      </w:r>
    </w:p>
    <w:p w:rsidR="004B6E5E" w:rsidRPr="004A19FF" w:rsidRDefault="004B6E5E" w:rsidP="00977B55">
      <w:pPr>
        <w:pStyle w:val="Akapitzlist"/>
        <w:numPr>
          <w:ilvl w:val="0"/>
          <w:numId w:val="10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lastRenderedPageBreak/>
        <w:t>pomieszczenia warsztatowe odpowiednie do kierunków prowadzonego szkolenia zawodowego oraz szkolenia kursowego;</w:t>
      </w:r>
    </w:p>
    <w:p w:rsidR="004B6E5E" w:rsidRPr="004A19FF" w:rsidRDefault="004B6E5E" w:rsidP="00977B55">
      <w:pPr>
        <w:pStyle w:val="Akapitzlist"/>
        <w:numPr>
          <w:ilvl w:val="0"/>
          <w:numId w:val="10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gabinet lekarski oraz izbę chorych;</w:t>
      </w:r>
    </w:p>
    <w:p w:rsidR="004B6E5E" w:rsidRPr="004A19FF" w:rsidRDefault="004B6E5E" w:rsidP="00977B55">
      <w:pPr>
        <w:pStyle w:val="Akapitzlist"/>
        <w:numPr>
          <w:ilvl w:val="0"/>
          <w:numId w:val="10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gabinet psychologiczno-pedagogiczny;</w:t>
      </w:r>
    </w:p>
    <w:p w:rsidR="004B6E5E" w:rsidRPr="004A19FF" w:rsidRDefault="004B6E5E" w:rsidP="00977B55">
      <w:pPr>
        <w:pStyle w:val="Akapitzlist"/>
        <w:numPr>
          <w:ilvl w:val="0"/>
          <w:numId w:val="10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izby przejściowe;</w:t>
      </w:r>
    </w:p>
    <w:p w:rsidR="004B6E5E" w:rsidRPr="004A19FF" w:rsidRDefault="004B6E5E" w:rsidP="00977B55">
      <w:pPr>
        <w:pStyle w:val="Akapitzlist"/>
        <w:numPr>
          <w:ilvl w:val="0"/>
          <w:numId w:val="10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izb</w:t>
      </w:r>
      <w:r w:rsidR="005834CB" w:rsidRPr="004A19FF">
        <w:rPr>
          <w:sz w:val="24"/>
          <w:szCs w:val="24"/>
        </w:rPr>
        <w:t>ę</w:t>
      </w:r>
      <w:r w:rsidRPr="004A19FF">
        <w:rPr>
          <w:sz w:val="24"/>
          <w:szCs w:val="24"/>
        </w:rPr>
        <w:t xml:space="preserve"> izolacyjn</w:t>
      </w:r>
      <w:r w:rsidR="005834CB" w:rsidRPr="004A19FF">
        <w:rPr>
          <w:sz w:val="24"/>
          <w:szCs w:val="24"/>
        </w:rPr>
        <w:t>ą</w:t>
      </w:r>
      <w:r w:rsidRPr="004A19FF">
        <w:rPr>
          <w:sz w:val="24"/>
          <w:szCs w:val="24"/>
        </w:rPr>
        <w:t>;</w:t>
      </w:r>
    </w:p>
    <w:p w:rsidR="009E69EE" w:rsidRPr="004A19FF" w:rsidRDefault="004B6E5E" w:rsidP="00977B55">
      <w:pPr>
        <w:pStyle w:val="Akapitzlist"/>
        <w:numPr>
          <w:ilvl w:val="0"/>
          <w:numId w:val="10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tereny i urządzenia do zajęć rekreacyjnych i sportowych.</w:t>
      </w:r>
    </w:p>
    <w:p w:rsidR="004300D4" w:rsidRPr="004A19FF" w:rsidRDefault="004300D4" w:rsidP="00977B55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bCs/>
          <w:sz w:val="24"/>
          <w:szCs w:val="24"/>
        </w:rPr>
      </w:pPr>
      <w:r w:rsidRPr="004A19FF">
        <w:rPr>
          <w:bCs/>
          <w:sz w:val="24"/>
          <w:szCs w:val="24"/>
        </w:rPr>
        <w:t>Dyrektor zakładu i schroniska dla zapewnie</w:t>
      </w:r>
      <w:r w:rsidR="0076750A" w:rsidRPr="004A19FF">
        <w:rPr>
          <w:bCs/>
          <w:sz w:val="24"/>
          <w:szCs w:val="24"/>
        </w:rPr>
        <w:t>nia bezpieczeństwa i porządku w </w:t>
      </w:r>
      <w:r w:rsidRPr="004A19FF">
        <w:rPr>
          <w:bCs/>
          <w:sz w:val="24"/>
          <w:szCs w:val="24"/>
        </w:rPr>
        <w:t>zakładzie i schronisku może na czas określony:</w:t>
      </w:r>
    </w:p>
    <w:p w:rsidR="004300D4" w:rsidRPr="004A19FF" w:rsidRDefault="004300D4" w:rsidP="00977B55">
      <w:pPr>
        <w:pStyle w:val="Akapitzlist"/>
        <w:numPr>
          <w:ilvl w:val="0"/>
          <w:numId w:val="11"/>
        </w:numPr>
        <w:spacing w:after="0" w:line="360" w:lineRule="auto"/>
        <w:ind w:left="1134"/>
        <w:jc w:val="both"/>
        <w:rPr>
          <w:bCs/>
          <w:sz w:val="24"/>
          <w:szCs w:val="24"/>
        </w:rPr>
      </w:pPr>
      <w:r w:rsidRPr="004A19FF">
        <w:rPr>
          <w:bCs/>
          <w:sz w:val="24"/>
          <w:szCs w:val="24"/>
        </w:rPr>
        <w:t>zarządzić zamykanie pomieszczeń, w których wychowankowie przebywają, uczą się lub pracują;</w:t>
      </w:r>
    </w:p>
    <w:p w:rsidR="004300D4" w:rsidRPr="004A19FF" w:rsidRDefault="004300D4" w:rsidP="00977B55">
      <w:pPr>
        <w:pStyle w:val="Akapitzlist"/>
        <w:numPr>
          <w:ilvl w:val="0"/>
          <w:numId w:val="11"/>
        </w:numPr>
        <w:spacing w:after="0" w:line="360" w:lineRule="auto"/>
        <w:ind w:left="1134"/>
        <w:jc w:val="both"/>
        <w:rPr>
          <w:bCs/>
          <w:sz w:val="24"/>
          <w:szCs w:val="24"/>
        </w:rPr>
      </w:pPr>
      <w:r w:rsidRPr="004A19FF">
        <w:rPr>
          <w:bCs/>
          <w:sz w:val="24"/>
          <w:szCs w:val="24"/>
        </w:rPr>
        <w:t>zwiększyć liczbę pracowników prowadzących zajęcia zespołowe;</w:t>
      </w:r>
    </w:p>
    <w:p w:rsidR="000B59C9" w:rsidRPr="004A19FF" w:rsidRDefault="004300D4" w:rsidP="00977B55">
      <w:pPr>
        <w:pStyle w:val="Akapitzlist"/>
        <w:numPr>
          <w:ilvl w:val="0"/>
          <w:numId w:val="11"/>
        </w:numPr>
        <w:spacing w:after="0" w:line="360" w:lineRule="auto"/>
        <w:ind w:left="1134"/>
        <w:jc w:val="both"/>
        <w:rPr>
          <w:bCs/>
          <w:sz w:val="24"/>
          <w:szCs w:val="24"/>
        </w:rPr>
      </w:pPr>
      <w:r w:rsidRPr="004A19FF">
        <w:rPr>
          <w:bCs/>
          <w:sz w:val="24"/>
          <w:szCs w:val="24"/>
        </w:rPr>
        <w:t>wstrzymać lub ograniczyć zajęcia zespołowe</w:t>
      </w:r>
      <w:r w:rsidR="00585969" w:rsidRPr="004A19FF">
        <w:rPr>
          <w:bCs/>
          <w:sz w:val="24"/>
          <w:szCs w:val="24"/>
        </w:rPr>
        <w:t>.</w:t>
      </w:r>
    </w:p>
    <w:p w:rsidR="000B59C9" w:rsidRDefault="00D85914" w:rsidP="00977B55">
      <w:pPr>
        <w:pStyle w:val="Akapitzlist"/>
        <w:numPr>
          <w:ilvl w:val="0"/>
          <w:numId w:val="8"/>
        </w:numPr>
        <w:spacing w:after="0" w:line="360" w:lineRule="auto"/>
        <w:ind w:left="426"/>
        <w:jc w:val="both"/>
        <w:rPr>
          <w:bCs/>
          <w:sz w:val="24"/>
          <w:szCs w:val="24"/>
        </w:rPr>
      </w:pPr>
      <w:r w:rsidRPr="004A19FF">
        <w:rPr>
          <w:bCs/>
          <w:sz w:val="24"/>
          <w:szCs w:val="24"/>
        </w:rPr>
        <w:t xml:space="preserve">Prawo wstępu na teren zakładu i schroniska, poza pracownikami w nim zatrudnionymi, mają osoby sprawujące nadzór nad zakładem i schroniskiem, osoby, którym została udzielona zgoda przez </w:t>
      </w:r>
      <w:r w:rsidR="00C36C11">
        <w:rPr>
          <w:bCs/>
          <w:sz w:val="24"/>
          <w:szCs w:val="24"/>
        </w:rPr>
        <w:t>dyrektora zakładu i schroniska</w:t>
      </w:r>
      <w:r w:rsidRPr="004A19FF">
        <w:rPr>
          <w:bCs/>
          <w:sz w:val="24"/>
          <w:szCs w:val="24"/>
        </w:rPr>
        <w:t xml:space="preserve"> oraz inne osoby uprawnione na podstawie odrębnych przepisów.</w:t>
      </w:r>
    </w:p>
    <w:p w:rsidR="00977B55" w:rsidRPr="00E9216F" w:rsidRDefault="00977B55" w:rsidP="00E9216F">
      <w:pPr>
        <w:spacing w:after="0" w:line="360" w:lineRule="auto"/>
        <w:jc w:val="both"/>
        <w:rPr>
          <w:bCs/>
          <w:sz w:val="24"/>
          <w:szCs w:val="24"/>
        </w:rPr>
      </w:pPr>
    </w:p>
    <w:p w:rsidR="00344F6B" w:rsidRPr="009506A8" w:rsidRDefault="00F0762E" w:rsidP="00C54754">
      <w:pPr>
        <w:pStyle w:val="Nagwek3"/>
        <w:rPr>
          <w:b/>
        </w:rPr>
      </w:pPr>
      <w:bookmarkStart w:id="12" w:name="_Toc507568511"/>
      <w:r w:rsidRPr="009506A8">
        <w:rPr>
          <w:b/>
        </w:rPr>
        <w:t>Rozdział  III</w:t>
      </w:r>
      <w:bookmarkEnd w:id="12"/>
    </w:p>
    <w:p w:rsidR="00977B55" w:rsidRPr="004A19FF" w:rsidRDefault="00977B55" w:rsidP="00977B55">
      <w:pPr>
        <w:spacing w:after="0" w:line="240" w:lineRule="auto"/>
        <w:contextualSpacing/>
        <w:jc w:val="center"/>
        <w:rPr>
          <w:b/>
          <w:bCs/>
          <w:sz w:val="24"/>
          <w:szCs w:val="24"/>
        </w:rPr>
      </w:pPr>
    </w:p>
    <w:p w:rsidR="009E69EE" w:rsidRPr="00DA1D41" w:rsidRDefault="009E69EE" w:rsidP="00DA1D41">
      <w:pPr>
        <w:pStyle w:val="Nagwek6"/>
      </w:pPr>
      <w:bookmarkStart w:id="13" w:name="_Toc507568512"/>
      <w:r w:rsidRPr="00DA1D41">
        <w:t xml:space="preserve">ORGANY </w:t>
      </w:r>
      <w:r w:rsidR="002E19FD" w:rsidRPr="00DA1D41">
        <w:t xml:space="preserve">ZAKŁADU POPRAWCZEGO i </w:t>
      </w:r>
      <w:r w:rsidRPr="00DA1D41">
        <w:t>SCHRONISKA DLA NI</w:t>
      </w:r>
      <w:r w:rsidR="004300D4" w:rsidRPr="00DA1D41">
        <w:t>ELETNICH</w:t>
      </w:r>
      <w:bookmarkEnd w:id="13"/>
    </w:p>
    <w:p w:rsidR="00977B55" w:rsidRPr="004A19FF" w:rsidRDefault="00977B55" w:rsidP="00C54754">
      <w:pPr>
        <w:pStyle w:val="Nagwek6"/>
        <w:rPr>
          <w:b/>
          <w:bCs/>
          <w:sz w:val="24"/>
          <w:szCs w:val="24"/>
        </w:rPr>
      </w:pPr>
    </w:p>
    <w:p w:rsidR="00977B55" w:rsidRPr="004A19FF" w:rsidRDefault="009E69EE" w:rsidP="00425516">
      <w:pPr>
        <w:spacing w:after="0" w:line="360" w:lineRule="auto"/>
        <w:contextualSpacing/>
        <w:jc w:val="center"/>
        <w:rPr>
          <w:b/>
          <w:bCs/>
          <w:sz w:val="24"/>
          <w:szCs w:val="24"/>
        </w:rPr>
      </w:pPr>
      <w:r w:rsidRPr="004A19FF">
        <w:rPr>
          <w:b/>
          <w:bCs/>
          <w:sz w:val="24"/>
          <w:szCs w:val="24"/>
        </w:rPr>
        <w:t xml:space="preserve">§ </w:t>
      </w:r>
      <w:r w:rsidR="0062461F" w:rsidRPr="004A19FF">
        <w:rPr>
          <w:b/>
          <w:bCs/>
          <w:sz w:val="24"/>
          <w:szCs w:val="24"/>
        </w:rPr>
        <w:t>6</w:t>
      </w:r>
    </w:p>
    <w:p w:rsidR="009E69EE" w:rsidRPr="004A19FF" w:rsidRDefault="009E69EE" w:rsidP="00425516">
      <w:pPr>
        <w:pStyle w:val="Akapitzlist"/>
        <w:numPr>
          <w:ilvl w:val="0"/>
          <w:numId w:val="12"/>
        </w:numPr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 xml:space="preserve">Organami </w:t>
      </w:r>
      <w:r w:rsidR="009B5E32" w:rsidRPr="004A19FF">
        <w:rPr>
          <w:rFonts w:cs="Times New Roman"/>
          <w:sz w:val="24"/>
          <w:szCs w:val="24"/>
        </w:rPr>
        <w:t>zakładu i schroniska</w:t>
      </w:r>
      <w:r w:rsidRPr="004A19FF">
        <w:rPr>
          <w:rFonts w:cs="Times New Roman"/>
          <w:sz w:val="24"/>
          <w:szCs w:val="24"/>
        </w:rPr>
        <w:t xml:space="preserve"> są:</w:t>
      </w:r>
    </w:p>
    <w:p w:rsidR="009E69EE" w:rsidRPr="004A19FF" w:rsidRDefault="003A14F8" w:rsidP="00425516">
      <w:pPr>
        <w:pStyle w:val="Akapitzlist"/>
        <w:numPr>
          <w:ilvl w:val="0"/>
          <w:numId w:val="13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Dyrektor Zakładu Poprawczego i Schroniska dla Nieletnich w Raciborzu  zwany dalej dyrektorem zakładu i schroniska,</w:t>
      </w:r>
    </w:p>
    <w:p w:rsidR="009E69EE" w:rsidRPr="004A19FF" w:rsidRDefault="00A870AA" w:rsidP="00977B55">
      <w:pPr>
        <w:pStyle w:val="Akapitzlist"/>
        <w:numPr>
          <w:ilvl w:val="0"/>
          <w:numId w:val="13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R</w:t>
      </w:r>
      <w:r w:rsidR="009E69EE" w:rsidRPr="004A19FF">
        <w:rPr>
          <w:sz w:val="24"/>
          <w:szCs w:val="24"/>
        </w:rPr>
        <w:t xml:space="preserve">ada </w:t>
      </w:r>
      <w:r w:rsidRPr="004A19FF">
        <w:rPr>
          <w:sz w:val="24"/>
          <w:szCs w:val="24"/>
        </w:rPr>
        <w:t>Z</w:t>
      </w:r>
      <w:r w:rsidR="009E69EE" w:rsidRPr="004A19FF">
        <w:rPr>
          <w:sz w:val="24"/>
          <w:szCs w:val="24"/>
        </w:rPr>
        <w:t xml:space="preserve">akładu </w:t>
      </w:r>
      <w:r w:rsidRPr="004A19FF">
        <w:rPr>
          <w:sz w:val="24"/>
          <w:szCs w:val="24"/>
        </w:rPr>
        <w:t>P</w:t>
      </w:r>
      <w:r w:rsidR="00721E2A" w:rsidRPr="004A19FF">
        <w:rPr>
          <w:sz w:val="24"/>
          <w:szCs w:val="24"/>
        </w:rPr>
        <w:t xml:space="preserve">oprawczego i </w:t>
      </w:r>
      <w:r w:rsidRPr="004A19FF">
        <w:rPr>
          <w:sz w:val="24"/>
          <w:szCs w:val="24"/>
        </w:rPr>
        <w:t>S</w:t>
      </w:r>
      <w:r w:rsidR="009E69EE" w:rsidRPr="004A19FF">
        <w:rPr>
          <w:sz w:val="24"/>
          <w:szCs w:val="24"/>
        </w:rPr>
        <w:t xml:space="preserve">chroniska dla </w:t>
      </w:r>
      <w:r w:rsidRPr="004A19FF">
        <w:rPr>
          <w:sz w:val="24"/>
          <w:szCs w:val="24"/>
        </w:rPr>
        <w:t>N</w:t>
      </w:r>
      <w:r w:rsidR="009E69EE" w:rsidRPr="004A19FF">
        <w:rPr>
          <w:sz w:val="24"/>
          <w:szCs w:val="24"/>
        </w:rPr>
        <w:t>ieletnich</w:t>
      </w:r>
      <w:r w:rsidR="00EF2CCA" w:rsidRPr="004A19FF">
        <w:rPr>
          <w:sz w:val="24"/>
          <w:szCs w:val="24"/>
        </w:rPr>
        <w:t xml:space="preserve"> zwana dalej Radą Zakładu i Schroniska</w:t>
      </w:r>
      <w:r w:rsidR="0001691C" w:rsidRPr="004A19FF">
        <w:rPr>
          <w:sz w:val="24"/>
          <w:szCs w:val="24"/>
        </w:rPr>
        <w:t>.</w:t>
      </w:r>
    </w:p>
    <w:p w:rsidR="009E69EE" w:rsidRPr="004A19FF" w:rsidRDefault="0021076B" w:rsidP="00977B55">
      <w:pPr>
        <w:pStyle w:val="Akapitzlist"/>
        <w:numPr>
          <w:ilvl w:val="0"/>
          <w:numId w:val="12"/>
        </w:numPr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 xml:space="preserve">Minister </w:t>
      </w:r>
      <w:r w:rsidR="009E69EE" w:rsidRPr="004A19FF">
        <w:rPr>
          <w:rFonts w:cs="Times New Roman"/>
          <w:sz w:val="24"/>
          <w:szCs w:val="24"/>
        </w:rPr>
        <w:t>Sprawiedliwości powołuje na stanowisko dyrektora oraz odwołuje</w:t>
      </w:r>
      <w:r w:rsidR="00344F6B" w:rsidRPr="004A19FF">
        <w:rPr>
          <w:rFonts w:cs="Times New Roman"/>
          <w:sz w:val="24"/>
          <w:szCs w:val="24"/>
        </w:rPr>
        <w:t xml:space="preserve"> </w:t>
      </w:r>
      <w:r w:rsidR="009E69EE" w:rsidRPr="004A19FF">
        <w:rPr>
          <w:rFonts w:cs="Times New Roman"/>
          <w:sz w:val="24"/>
          <w:szCs w:val="24"/>
        </w:rPr>
        <w:t xml:space="preserve"> ze</w:t>
      </w:r>
      <w:r w:rsidR="004F772F" w:rsidRPr="004A19FF">
        <w:rPr>
          <w:rFonts w:cs="Times New Roman"/>
          <w:sz w:val="24"/>
          <w:szCs w:val="24"/>
        </w:rPr>
        <w:t> </w:t>
      </w:r>
      <w:r w:rsidR="009E69EE" w:rsidRPr="004A19FF">
        <w:rPr>
          <w:rFonts w:cs="Times New Roman"/>
          <w:sz w:val="24"/>
          <w:szCs w:val="24"/>
        </w:rPr>
        <w:t xml:space="preserve">stanowiska w trybie </w:t>
      </w:r>
      <w:r w:rsidR="00344F6B" w:rsidRPr="004A19FF">
        <w:rPr>
          <w:rFonts w:cs="Times New Roman"/>
          <w:sz w:val="24"/>
          <w:szCs w:val="24"/>
        </w:rPr>
        <w:t>odrębnych przepisów</w:t>
      </w:r>
      <w:r w:rsidR="009E69EE" w:rsidRPr="004A19FF">
        <w:rPr>
          <w:rFonts w:cs="Times New Roman"/>
          <w:sz w:val="24"/>
          <w:szCs w:val="24"/>
        </w:rPr>
        <w:t>.</w:t>
      </w:r>
    </w:p>
    <w:p w:rsidR="009E69EE" w:rsidRPr="004A19FF" w:rsidRDefault="009E69EE" w:rsidP="00977B55">
      <w:pPr>
        <w:pStyle w:val="Akapitzlist"/>
        <w:numPr>
          <w:ilvl w:val="0"/>
          <w:numId w:val="12"/>
        </w:numPr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 xml:space="preserve">Dyrektor </w:t>
      </w:r>
      <w:r w:rsidR="00721E2A" w:rsidRPr="004A19FF">
        <w:rPr>
          <w:rFonts w:cs="Times New Roman"/>
          <w:sz w:val="24"/>
          <w:szCs w:val="24"/>
        </w:rPr>
        <w:t xml:space="preserve">zakładu i </w:t>
      </w:r>
      <w:r w:rsidRPr="004A19FF">
        <w:rPr>
          <w:rFonts w:cs="Times New Roman"/>
          <w:sz w:val="24"/>
          <w:szCs w:val="24"/>
        </w:rPr>
        <w:t xml:space="preserve">schroniska kieruje placówką jednoosobowo. Wykonuje czynności z zakresu prawa pracy, sprawuje nadzór pedagogiczny, zapewnia </w:t>
      </w:r>
      <w:r w:rsidRPr="004A19FF">
        <w:rPr>
          <w:rFonts w:cs="Times New Roman"/>
          <w:sz w:val="24"/>
          <w:szCs w:val="24"/>
        </w:rPr>
        <w:lastRenderedPageBreak/>
        <w:t xml:space="preserve">warunki niezbędne do realizacji zadań </w:t>
      </w:r>
      <w:r w:rsidR="00721E2A" w:rsidRPr="004A19FF">
        <w:rPr>
          <w:rFonts w:cs="Times New Roman"/>
          <w:sz w:val="24"/>
          <w:szCs w:val="24"/>
        </w:rPr>
        <w:t xml:space="preserve">zakładu i </w:t>
      </w:r>
      <w:r w:rsidRPr="004A19FF">
        <w:rPr>
          <w:rFonts w:cs="Times New Roman"/>
          <w:sz w:val="24"/>
          <w:szCs w:val="24"/>
        </w:rPr>
        <w:t>schroniska oraz ponosi odpowiedzialność za całokształt działalności</w:t>
      </w:r>
      <w:r w:rsidR="004B6E5E" w:rsidRPr="004A19FF">
        <w:rPr>
          <w:rFonts w:cs="Times New Roman"/>
          <w:sz w:val="24"/>
          <w:szCs w:val="24"/>
        </w:rPr>
        <w:t xml:space="preserve"> placówki.</w:t>
      </w:r>
    </w:p>
    <w:p w:rsidR="009E69EE" w:rsidRPr="004A19FF" w:rsidRDefault="00721E2A" w:rsidP="00977B55">
      <w:pPr>
        <w:pStyle w:val="Akapitzlist"/>
        <w:numPr>
          <w:ilvl w:val="0"/>
          <w:numId w:val="12"/>
        </w:numPr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 xml:space="preserve">Dyrektor zakładu i </w:t>
      </w:r>
      <w:r w:rsidR="009E69EE" w:rsidRPr="004A19FF">
        <w:rPr>
          <w:rFonts w:cs="Times New Roman"/>
          <w:sz w:val="24"/>
          <w:szCs w:val="24"/>
        </w:rPr>
        <w:t>schroniska w szczególności:</w:t>
      </w:r>
    </w:p>
    <w:p w:rsidR="009E69EE" w:rsidRPr="004A19FF" w:rsidRDefault="009E69EE" w:rsidP="00977B55">
      <w:pPr>
        <w:pStyle w:val="Akapitzlist"/>
        <w:numPr>
          <w:ilvl w:val="0"/>
          <w:numId w:val="14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jest dysponentem przyznanych środków finansowych i odpowiada za ich prawidłowe wykorzystanie,</w:t>
      </w:r>
    </w:p>
    <w:p w:rsidR="009E69EE" w:rsidRPr="004A19FF" w:rsidRDefault="009E69EE" w:rsidP="00977B55">
      <w:pPr>
        <w:pStyle w:val="Akapitzlist"/>
        <w:numPr>
          <w:ilvl w:val="0"/>
          <w:numId w:val="14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organizuje pracę</w:t>
      </w:r>
      <w:r w:rsidR="00721E2A" w:rsidRPr="004A19FF">
        <w:rPr>
          <w:sz w:val="24"/>
          <w:szCs w:val="24"/>
        </w:rPr>
        <w:t xml:space="preserve"> w działach zakładu poprawczego i </w:t>
      </w:r>
      <w:r w:rsidRPr="004A19FF">
        <w:rPr>
          <w:sz w:val="24"/>
          <w:szCs w:val="24"/>
        </w:rPr>
        <w:t>schroniska dla nieletnich,</w:t>
      </w:r>
    </w:p>
    <w:p w:rsidR="009E69EE" w:rsidRPr="004A19FF" w:rsidRDefault="009E69EE" w:rsidP="00977B55">
      <w:pPr>
        <w:pStyle w:val="Akapitzlist"/>
        <w:numPr>
          <w:ilvl w:val="0"/>
          <w:numId w:val="14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prowadzi nabór kandydatów na pracowników zgodnie z regulaminem naboru. </w:t>
      </w:r>
    </w:p>
    <w:p w:rsidR="009E69EE" w:rsidRPr="004A19FF" w:rsidRDefault="00344F6B" w:rsidP="00977B55">
      <w:pPr>
        <w:pStyle w:val="Akapitzlist"/>
        <w:numPr>
          <w:ilvl w:val="0"/>
          <w:numId w:val="12"/>
        </w:numPr>
        <w:spacing w:after="0" w:line="360" w:lineRule="auto"/>
        <w:ind w:left="426"/>
        <w:jc w:val="both"/>
        <w:rPr>
          <w:bCs/>
          <w:sz w:val="24"/>
          <w:szCs w:val="24"/>
        </w:rPr>
      </w:pPr>
      <w:r w:rsidRPr="004A19FF">
        <w:rPr>
          <w:bCs/>
          <w:sz w:val="24"/>
          <w:szCs w:val="24"/>
        </w:rPr>
        <w:t>P</w:t>
      </w:r>
      <w:r w:rsidR="00B260AA" w:rsidRPr="004A19FF">
        <w:rPr>
          <w:bCs/>
          <w:sz w:val="24"/>
          <w:szCs w:val="24"/>
        </w:rPr>
        <w:t>od nieobecność dyrektora</w:t>
      </w:r>
      <w:r w:rsidR="005D59E7" w:rsidRPr="004A19FF">
        <w:rPr>
          <w:bCs/>
          <w:sz w:val="24"/>
          <w:szCs w:val="24"/>
        </w:rPr>
        <w:t xml:space="preserve"> zakładu i schroniska </w:t>
      </w:r>
      <w:r w:rsidR="00B260AA" w:rsidRPr="004A19FF">
        <w:rPr>
          <w:bCs/>
          <w:sz w:val="24"/>
          <w:szCs w:val="24"/>
        </w:rPr>
        <w:t xml:space="preserve">zastępstwo pełni </w:t>
      </w:r>
      <w:r w:rsidRPr="004A19FF">
        <w:rPr>
          <w:bCs/>
          <w:sz w:val="24"/>
          <w:szCs w:val="24"/>
        </w:rPr>
        <w:t xml:space="preserve">upoważniony przez niego </w:t>
      </w:r>
      <w:r w:rsidR="00B260AA" w:rsidRPr="004A19FF">
        <w:rPr>
          <w:bCs/>
          <w:sz w:val="24"/>
          <w:szCs w:val="24"/>
        </w:rPr>
        <w:t>dyrektor szkół, a pod nieobecność dyrektora szk</w:t>
      </w:r>
      <w:r w:rsidR="002E19FD" w:rsidRPr="004A19FF">
        <w:rPr>
          <w:bCs/>
          <w:sz w:val="24"/>
          <w:szCs w:val="24"/>
        </w:rPr>
        <w:t xml:space="preserve">ół </w:t>
      </w:r>
      <w:r w:rsidRPr="004A19FF">
        <w:rPr>
          <w:bCs/>
          <w:sz w:val="24"/>
          <w:szCs w:val="24"/>
        </w:rPr>
        <w:t xml:space="preserve">- </w:t>
      </w:r>
      <w:r w:rsidR="002E19FD" w:rsidRPr="004A19FF">
        <w:rPr>
          <w:bCs/>
          <w:sz w:val="24"/>
          <w:szCs w:val="24"/>
        </w:rPr>
        <w:t xml:space="preserve">kierownik internatu. </w:t>
      </w:r>
      <w:r w:rsidR="000B59C9" w:rsidRPr="004A19FF">
        <w:rPr>
          <w:bCs/>
          <w:sz w:val="24"/>
          <w:szCs w:val="24"/>
        </w:rPr>
        <w:t>Zasady zastępowania dyrektora określają odrębne przepisy wewnętrzne.</w:t>
      </w:r>
      <w:r w:rsidR="00B260AA" w:rsidRPr="004A19FF">
        <w:rPr>
          <w:bCs/>
          <w:sz w:val="24"/>
          <w:szCs w:val="24"/>
        </w:rPr>
        <w:t xml:space="preserve"> </w:t>
      </w:r>
    </w:p>
    <w:p w:rsidR="005927F3" w:rsidRPr="004A19FF" w:rsidRDefault="009E69EE" w:rsidP="00977B55">
      <w:pPr>
        <w:pStyle w:val="Akapitzlist"/>
        <w:numPr>
          <w:ilvl w:val="0"/>
          <w:numId w:val="12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Rada </w:t>
      </w:r>
      <w:r w:rsidR="00586E66" w:rsidRPr="004A19FF">
        <w:rPr>
          <w:sz w:val="24"/>
          <w:szCs w:val="24"/>
        </w:rPr>
        <w:t>Z</w:t>
      </w:r>
      <w:r w:rsidRPr="004A19FF">
        <w:rPr>
          <w:sz w:val="24"/>
          <w:szCs w:val="24"/>
        </w:rPr>
        <w:t xml:space="preserve">akładu </w:t>
      </w:r>
      <w:r w:rsidR="00EF2CCA" w:rsidRPr="004A19FF">
        <w:rPr>
          <w:sz w:val="24"/>
          <w:szCs w:val="24"/>
        </w:rPr>
        <w:t xml:space="preserve">i </w:t>
      </w:r>
      <w:r w:rsidR="00945919" w:rsidRPr="004A19FF">
        <w:rPr>
          <w:sz w:val="24"/>
          <w:szCs w:val="24"/>
        </w:rPr>
        <w:t>Schroniska</w:t>
      </w:r>
      <w:r w:rsidRPr="004A19FF">
        <w:rPr>
          <w:sz w:val="24"/>
          <w:szCs w:val="24"/>
        </w:rPr>
        <w:t xml:space="preserve"> </w:t>
      </w:r>
      <w:r w:rsidR="00E760F6" w:rsidRPr="004A19FF">
        <w:rPr>
          <w:sz w:val="24"/>
          <w:szCs w:val="24"/>
        </w:rPr>
        <w:t xml:space="preserve">jako </w:t>
      </w:r>
      <w:r w:rsidR="000B59C9" w:rsidRPr="004A19FF">
        <w:rPr>
          <w:sz w:val="24"/>
          <w:szCs w:val="24"/>
        </w:rPr>
        <w:t>organ kolegialny</w:t>
      </w:r>
      <w:r w:rsidRPr="004A19FF">
        <w:rPr>
          <w:sz w:val="24"/>
          <w:szCs w:val="24"/>
        </w:rPr>
        <w:t xml:space="preserve"> współdziała z dyrektorem </w:t>
      </w:r>
      <w:r w:rsidR="00721E2A" w:rsidRPr="004A19FF">
        <w:rPr>
          <w:sz w:val="24"/>
          <w:szCs w:val="24"/>
        </w:rPr>
        <w:t xml:space="preserve">zakładu i </w:t>
      </w:r>
      <w:r w:rsidRPr="004A19FF">
        <w:rPr>
          <w:sz w:val="24"/>
          <w:szCs w:val="24"/>
        </w:rPr>
        <w:t>schroniska w</w:t>
      </w:r>
      <w:r w:rsidR="00E760F6" w:rsidRPr="004A19FF">
        <w:rPr>
          <w:sz w:val="24"/>
          <w:szCs w:val="24"/>
        </w:rPr>
        <w:t xml:space="preserve"> </w:t>
      </w:r>
      <w:r w:rsidRPr="004A19FF">
        <w:rPr>
          <w:sz w:val="24"/>
          <w:szCs w:val="24"/>
        </w:rPr>
        <w:t xml:space="preserve">wykonywaniu zadań i podnoszeniu jakości pracy. </w:t>
      </w:r>
    </w:p>
    <w:p w:rsidR="005927F3" w:rsidRPr="004A19FF" w:rsidRDefault="005927F3" w:rsidP="00977B55">
      <w:pPr>
        <w:pStyle w:val="Akapitzlist"/>
        <w:numPr>
          <w:ilvl w:val="0"/>
          <w:numId w:val="12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W skład </w:t>
      </w:r>
      <w:r w:rsidR="00F63A8F" w:rsidRPr="004A19FF">
        <w:rPr>
          <w:sz w:val="24"/>
          <w:szCs w:val="24"/>
        </w:rPr>
        <w:t>R</w:t>
      </w:r>
      <w:r w:rsidRPr="004A19FF">
        <w:rPr>
          <w:sz w:val="24"/>
          <w:szCs w:val="24"/>
        </w:rPr>
        <w:t xml:space="preserve">ady </w:t>
      </w:r>
      <w:r w:rsidR="00F63A8F" w:rsidRPr="004A19FF">
        <w:rPr>
          <w:sz w:val="24"/>
          <w:szCs w:val="24"/>
        </w:rPr>
        <w:t>Zakładu i S</w:t>
      </w:r>
      <w:r w:rsidRPr="004A19FF">
        <w:rPr>
          <w:sz w:val="24"/>
          <w:szCs w:val="24"/>
        </w:rPr>
        <w:t>chroniska wchodzą wszyscy pracownicy pedagogiczni zatrudnieni w zakładzie i schronisku.</w:t>
      </w:r>
    </w:p>
    <w:p w:rsidR="005927F3" w:rsidRPr="004A19FF" w:rsidRDefault="005927F3" w:rsidP="00977B55">
      <w:pPr>
        <w:pStyle w:val="Akapitzlist"/>
        <w:numPr>
          <w:ilvl w:val="0"/>
          <w:numId w:val="12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Przewodniczącym </w:t>
      </w:r>
      <w:r w:rsidR="00F63A8F" w:rsidRPr="004A19FF">
        <w:rPr>
          <w:sz w:val="24"/>
          <w:szCs w:val="24"/>
        </w:rPr>
        <w:t>R</w:t>
      </w:r>
      <w:r w:rsidRPr="004A19FF">
        <w:rPr>
          <w:sz w:val="24"/>
          <w:szCs w:val="24"/>
        </w:rPr>
        <w:t xml:space="preserve">ady </w:t>
      </w:r>
      <w:r w:rsidR="00F63A8F" w:rsidRPr="004A19FF">
        <w:rPr>
          <w:sz w:val="24"/>
          <w:szCs w:val="24"/>
        </w:rPr>
        <w:t>Z</w:t>
      </w:r>
      <w:r w:rsidRPr="004A19FF">
        <w:rPr>
          <w:sz w:val="24"/>
          <w:szCs w:val="24"/>
        </w:rPr>
        <w:t xml:space="preserve">akładu i </w:t>
      </w:r>
      <w:r w:rsidR="00F63A8F" w:rsidRPr="004A19FF">
        <w:rPr>
          <w:sz w:val="24"/>
          <w:szCs w:val="24"/>
        </w:rPr>
        <w:t>S</w:t>
      </w:r>
      <w:r w:rsidRPr="004A19FF">
        <w:rPr>
          <w:sz w:val="24"/>
          <w:szCs w:val="24"/>
        </w:rPr>
        <w:t xml:space="preserve">chroniska jest </w:t>
      </w:r>
      <w:r w:rsidR="00847B31" w:rsidRPr="004A19FF">
        <w:rPr>
          <w:sz w:val="24"/>
          <w:szCs w:val="24"/>
        </w:rPr>
        <w:t>d</w:t>
      </w:r>
      <w:r w:rsidRPr="004A19FF">
        <w:rPr>
          <w:sz w:val="24"/>
          <w:szCs w:val="24"/>
        </w:rPr>
        <w:t xml:space="preserve">yrektor </w:t>
      </w:r>
      <w:r w:rsidR="00847B31" w:rsidRPr="004A19FF">
        <w:rPr>
          <w:sz w:val="24"/>
          <w:szCs w:val="24"/>
        </w:rPr>
        <w:t>z</w:t>
      </w:r>
      <w:r w:rsidR="00F63A8F" w:rsidRPr="004A19FF">
        <w:rPr>
          <w:sz w:val="24"/>
          <w:szCs w:val="24"/>
        </w:rPr>
        <w:t>akładu i </w:t>
      </w:r>
      <w:r w:rsidR="00847B31" w:rsidRPr="004A19FF">
        <w:rPr>
          <w:sz w:val="24"/>
          <w:szCs w:val="24"/>
        </w:rPr>
        <w:t>s</w:t>
      </w:r>
      <w:r w:rsidRPr="004A19FF">
        <w:rPr>
          <w:sz w:val="24"/>
          <w:szCs w:val="24"/>
        </w:rPr>
        <w:t>chroniska.</w:t>
      </w:r>
    </w:p>
    <w:p w:rsidR="005927F3" w:rsidRPr="004A19FF" w:rsidRDefault="005927F3" w:rsidP="00977B55">
      <w:pPr>
        <w:pStyle w:val="Akapitzlist"/>
        <w:numPr>
          <w:ilvl w:val="0"/>
          <w:numId w:val="12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W posiedzeniach </w:t>
      </w:r>
      <w:r w:rsidR="00F63A8F" w:rsidRPr="004A19FF">
        <w:rPr>
          <w:sz w:val="24"/>
          <w:szCs w:val="24"/>
        </w:rPr>
        <w:t>R</w:t>
      </w:r>
      <w:r w:rsidRPr="004A19FF">
        <w:rPr>
          <w:sz w:val="24"/>
          <w:szCs w:val="24"/>
        </w:rPr>
        <w:t xml:space="preserve">ady </w:t>
      </w:r>
      <w:r w:rsidR="00F63A8F" w:rsidRPr="004A19FF">
        <w:rPr>
          <w:sz w:val="24"/>
          <w:szCs w:val="24"/>
        </w:rPr>
        <w:t>Z</w:t>
      </w:r>
      <w:r w:rsidRPr="004A19FF">
        <w:rPr>
          <w:sz w:val="24"/>
          <w:szCs w:val="24"/>
        </w:rPr>
        <w:t xml:space="preserve">akładu i </w:t>
      </w:r>
      <w:r w:rsidR="00227B00" w:rsidRPr="004A19FF">
        <w:rPr>
          <w:sz w:val="24"/>
          <w:szCs w:val="24"/>
        </w:rPr>
        <w:t>S</w:t>
      </w:r>
      <w:r w:rsidRPr="004A19FF">
        <w:rPr>
          <w:sz w:val="24"/>
          <w:szCs w:val="24"/>
        </w:rPr>
        <w:t xml:space="preserve">chroniska mogą także brać udział, z głosem doradczym, osoby zaproszone przez jej przewodniczącego lub na wniosek </w:t>
      </w:r>
      <w:r w:rsidR="00227B00" w:rsidRPr="004A19FF">
        <w:rPr>
          <w:sz w:val="24"/>
          <w:szCs w:val="24"/>
        </w:rPr>
        <w:t>R</w:t>
      </w:r>
      <w:r w:rsidRPr="004A19FF">
        <w:rPr>
          <w:sz w:val="24"/>
          <w:szCs w:val="24"/>
        </w:rPr>
        <w:t xml:space="preserve">ady </w:t>
      </w:r>
      <w:r w:rsidR="00227B00" w:rsidRPr="004A19FF">
        <w:rPr>
          <w:sz w:val="24"/>
          <w:szCs w:val="24"/>
        </w:rPr>
        <w:t>Z</w:t>
      </w:r>
      <w:r w:rsidRPr="004A19FF">
        <w:rPr>
          <w:sz w:val="24"/>
          <w:szCs w:val="24"/>
        </w:rPr>
        <w:t xml:space="preserve">akładu </w:t>
      </w:r>
      <w:r w:rsidR="00227B00" w:rsidRPr="004A19FF">
        <w:rPr>
          <w:sz w:val="24"/>
          <w:szCs w:val="24"/>
        </w:rPr>
        <w:t xml:space="preserve">i Schroniska </w:t>
      </w:r>
      <w:r w:rsidRPr="004A19FF">
        <w:rPr>
          <w:sz w:val="24"/>
          <w:szCs w:val="24"/>
        </w:rPr>
        <w:t>oraz przedstawiciele organu wykonującego nadzór zwierzchni i przedstawiciele organu sprawującego nadzór pedagogiczny.</w:t>
      </w:r>
    </w:p>
    <w:p w:rsidR="005927F3" w:rsidRPr="004A19FF" w:rsidRDefault="009E69EE" w:rsidP="00977B55">
      <w:pPr>
        <w:pStyle w:val="Akapitzlist"/>
        <w:numPr>
          <w:ilvl w:val="0"/>
          <w:numId w:val="12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Rada </w:t>
      </w:r>
      <w:r w:rsidR="00227B00" w:rsidRPr="004A19FF">
        <w:rPr>
          <w:sz w:val="24"/>
          <w:szCs w:val="24"/>
        </w:rPr>
        <w:t xml:space="preserve">Zakładu i Schroniska </w:t>
      </w:r>
      <w:r w:rsidRPr="004A19FF">
        <w:rPr>
          <w:sz w:val="24"/>
          <w:szCs w:val="24"/>
        </w:rPr>
        <w:t>funkcjonuje w oparciu o</w:t>
      </w:r>
      <w:r w:rsidR="00227B00" w:rsidRPr="004A19FF">
        <w:rPr>
          <w:sz w:val="24"/>
          <w:szCs w:val="24"/>
        </w:rPr>
        <w:t xml:space="preserve"> </w:t>
      </w:r>
      <w:r w:rsidRPr="004A19FF">
        <w:rPr>
          <w:sz w:val="24"/>
          <w:szCs w:val="24"/>
        </w:rPr>
        <w:t>regulamin</w:t>
      </w:r>
      <w:r w:rsidR="00227B00" w:rsidRPr="004A19FF">
        <w:rPr>
          <w:sz w:val="24"/>
          <w:szCs w:val="24"/>
        </w:rPr>
        <w:t>.</w:t>
      </w:r>
    </w:p>
    <w:p w:rsidR="005927F3" w:rsidRPr="004A19FF" w:rsidRDefault="005927F3" w:rsidP="00977B55">
      <w:pPr>
        <w:pStyle w:val="Akapitzlist"/>
        <w:numPr>
          <w:ilvl w:val="0"/>
          <w:numId w:val="12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Przewodni</w:t>
      </w:r>
      <w:r w:rsidR="009C2DE6" w:rsidRPr="004A19FF">
        <w:rPr>
          <w:sz w:val="24"/>
          <w:szCs w:val="24"/>
        </w:rPr>
        <w:t>czący przygotowuje posiedzenia Rady Z</w:t>
      </w:r>
      <w:r w:rsidRPr="004A19FF">
        <w:rPr>
          <w:sz w:val="24"/>
          <w:szCs w:val="24"/>
        </w:rPr>
        <w:t xml:space="preserve">akładu i </w:t>
      </w:r>
      <w:r w:rsidR="009C2DE6" w:rsidRPr="004A19FF">
        <w:rPr>
          <w:sz w:val="24"/>
          <w:szCs w:val="24"/>
        </w:rPr>
        <w:t>S</w:t>
      </w:r>
      <w:r w:rsidRPr="004A19FF">
        <w:rPr>
          <w:sz w:val="24"/>
          <w:szCs w:val="24"/>
        </w:rPr>
        <w:t xml:space="preserve">chroniska, zawiadamia jej członków o terminie i porządku zebrania i prowadzi posiedzenia zgodnie z regulaminem. </w:t>
      </w:r>
    </w:p>
    <w:p w:rsidR="005927F3" w:rsidRPr="004A19FF" w:rsidRDefault="005927F3" w:rsidP="00977B55">
      <w:pPr>
        <w:pStyle w:val="Akapitzlist"/>
        <w:numPr>
          <w:ilvl w:val="0"/>
          <w:numId w:val="12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Dyrektor zakładu i schroniska, nie rzadziej niż dwa razy w roku, przedstawia </w:t>
      </w:r>
      <w:r w:rsidR="00895AA0" w:rsidRPr="004A19FF">
        <w:rPr>
          <w:sz w:val="24"/>
          <w:szCs w:val="24"/>
        </w:rPr>
        <w:t>Radzie Zakładu i S</w:t>
      </w:r>
      <w:r w:rsidRPr="004A19FF">
        <w:rPr>
          <w:sz w:val="24"/>
          <w:szCs w:val="24"/>
        </w:rPr>
        <w:t>chroniska wnioski wynikające z realizacji zadań placówki.</w:t>
      </w:r>
      <w:r w:rsidR="00945919" w:rsidRPr="004A19FF">
        <w:rPr>
          <w:sz w:val="24"/>
          <w:szCs w:val="24"/>
        </w:rPr>
        <w:t xml:space="preserve"> </w:t>
      </w:r>
    </w:p>
    <w:p w:rsidR="005927F3" w:rsidRPr="004A19FF" w:rsidRDefault="005927F3" w:rsidP="00977B55">
      <w:pPr>
        <w:pStyle w:val="Akapitzlist"/>
        <w:numPr>
          <w:ilvl w:val="0"/>
          <w:numId w:val="12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W placówce mogą być tworzone inne stanowiska kierownicze, w szczególności stanowisko dyrektora szkół i kierownika internatu.</w:t>
      </w:r>
    </w:p>
    <w:p w:rsidR="009E69EE" w:rsidRPr="004A19FF" w:rsidRDefault="005927F3" w:rsidP="00977B55">
      <w:pPr>
        <w:pStyle w:val="Akapitzlist"/>
        <w:numPr>
          <w:ilvl w:val="0"/>
          <w:numId w:val="12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Liczbę i rodzaj stanowisk kierowniczych określa organ prowadzący w arkuszu organizacji pracy.  </w:t>
      </w:r>
      <w:r w:rsidR="00945919" w:rsidRPr="004A19FF">
        <w:rPr>
          <w:sz w:val="24"/>
          <w:szCs w:val="24"/>
        </w:rPr>
        <w:t xml:space="preserve"> </w:t>
      </w:r>
    </w:p>
    <w:p w:rsidR="00344F6B" w:rsidRPr="009506A8" w:rsidRDefault="00F0762E" w:rsidP="00C54754">
      <w:pPr>
        <w:pStyle w:val="Nagwek3"/>
        <w:rPr>
          <w:b/>
        </w:rPr>
      </w:pPr>
      <w:bookmarkStart w:id="14" w:name="_Toc507568513"/>
      <w:r w:rsidRPr="009506A8">
        <w:rPr>
          <w:b/>
        </w:rPr>
        <w:lastRenderedPageBreak/>
        <w:t>Rozdział  IV</w:t>
      </w:r>
      <w:bookmarkEnd w:id="14"/>
    </w:p>
    <w:p w:rsidR="00977B55" w:rsidRPr="004A19FF" w:rsidRDefault="00977B55" w:rsidP="00977B55">
      <w:pPr>
        <w:spacing w:after="0" w:line="240" w:lineRule="auto"/>
        <w:contextualSpacing/>
        <w:jc w:val="center"/>
        <w:rPr>
          <w:rFonts w:cs="Times New Roman"/>
          <w:b/>
          <w:bCs/>
          <w:sz w:val="24"/>
          <w:szCs w:val="24"/>
        </w:rPr>
      </w:pPr>
    </w:p>
    <w:p w:rsidR="009E69EE" w:rsidRPr="00DA1D41" w:rsidRDefault="009E69EE" w:rsidP="00DA1D41">
      <w:pPr>
        <w:pStyle w:val="Nagwek6"/>
      </w:pPr>
      <w:bookmarkStart w:id="15" w:name="_Toc507568514"/>
      <w:r w:rsidRPr="00DA1D41">
        <w:t xml:space="preserve">ORGANIZACJA </w:t>
      </w:r>
      <w:r w:rsidR="002E19FD" w:rsidRPr="00DA1D41">
        <w:t xml:space="preserve">ZAKŁADU POPRAWCZEGO i </w:t>
      </w:r>
      <w:r w:rsidR="00CF6AC1" w:rsidRPr="00DA1D41">
        <w:t>SCHRONISKA DLA NIELETNICH</w:t>
      </w:r>
      <w:bookmarkEnd w:id="15"/>
    </w:p>
    <w:p w:rsidR="00977B55" w:rsidRPr="00DA1D41" w:rsidRDefault="00977B55" w:rsidP="00DA1D41">
      <w:pPr>
        <w:pStyle w:val="Nagwek6"/>
      </w:pPr>
    </w:p>
    <w:p w:rsidR="006C2717" w:rsidRPr="004A19FF" w:rsidRDefault="0062461F" w:rsidP="00425516">
      <w:pPr>
        <w:spacing w:after="0" w:line="360" w:lineRule="auto"/>
        <w:contextualSpacing/>
        <w:jc w:val="center"/>
        <w:rPr>
          <w:b/>
          <w:bCs/>
          <w:sz w:val="24"/>
          <w:szCs w:val="24"/>
        </w:rPr>
      </w:pPr>
      <w:r w:rsidRPr="004A19FF">
        <w:rPr>
          <w:b/>
          <w:bCs/>
          <w:sz w:val="24"/>
          <w:szCs w:val="24"/>
        </w:rPr>
        <w:t xml:space="preserve">§ </w:t>
      </w:r>
      <w:r w:rsidR="00437BAC" w:rsidRPr="004A19FF">
        <w:rPr>
          <w:b/>
          <w:bCs/>
          <w:sz w:val="24"/>
          <w:szCs w:val="24"/>
        </w:rPr>
        <w:t>7</w:t>
      </w:r>
    </w:p>
    <w:p w:rsidR="00253731" w:rsidRPr="004A19FF" w:rsidRDefault="00253731" w:rsidP="00425516">
      <w:pPr>
        <w:pStyle w:val="Akapitzlist"/>
        <w:numPr>
          <w:ilvl w:val="0"/>
          <w:numId w:val="15"/>
        </w:numPr>
        <w:spacing w:after="0" w:line="360" w:lineRule="auto"/>
        <w:ind w:left="426"/>
        <w:jc w:val="both"/>
        <w:rPr>
          <w:rFonts w:eastAsia="Calibri"/>
          <w:sz w:val="24"/>
          <w:szCs w:val="24"/>
        </w:rPr>
      </w:pPr>
      <w:r w:rsidRPr="004A19FF">
        <w:rPr>
          <w:rFonts w:eastAsia="Calibri"/>
          <w:sz w:val="24"/>
          <w:szCs w:val="24"/>
        </w:rPr>
        <w:t>Podstawą organizacji pracy zakładu poprawczego</w:t>
      </w:r>
      <w:r w:rsidR="00721E2A" w:rsidRPr="004A19FF">
        <w:rPr>
          <w:rFonts w:eastAsia="Calibri"/>
          <w:sz w:val="24"/>
          <w:szCs w:val="24"/>
        </w:rPr>
        <w:t xml:space="preserve"> i </w:t>
      </w:r>
      <w:r w:rsidR="00FA2472" w:rsidRPr="004A19FF">
        <w:rPr>
          <w:rFonts w:eastAsia="Calibri"/>
          <w:sz w:val="24"/>
          <w:szCs w:val="24"/>
        </w:rPr>
        <w:t>schroniska dla nieletnich w </w:t>
      </w:r>
      <w:r w:rsidRPr="004A19FF">
        <w:rPr>
          <w:rFonts w:eastAsia="Calibri"/>
          <w:sz w:val="24"/>
          <w:szCs w:val="24"/>
        </w:rPr>
        <w:t>roku szkolnym jest arkusz organizacji pracy zatwierdzany przez Ministra Sprawiedliwości.</w:t>
      </w:r>
    </w:p>
    <w:p w:rsidR="000B59C9" w:rsidRPr="004A19FF" w:rsidRDefault="00253731" w:rsidP="00977B55">
      <w:pPr>
        <w:pStyle w:val="Akapitzlist"/>
        <w:numPr>
          <w:ilvl w:val="0"/>
          <w:numId w:val="15"/>
        </w:numPr>
        <w:spacing w:after="0" w:line="360" w:lineRule="auto"/>
        <w:ind w:left="426"/>
        <w:jc w:val="both"/>
        <w:rPr>
          <w:rFonts w:eastAsia="Calibri"/>
          <w:sz w:val="24"/>
          <w:szCs w:val="24"/>
        </w:rPr>
      </w:pPr>
      <w:r w:rsidRPr="004A19FF">
        <w:rPr>
          <w:rFonts w:eastAsia="Calibri"/>
          <w:sz w:val="24"/>
          <w:szCs w:val="24"/>
        </w:rPr>
        <w:t>Dział</w:t>
      </w:r>
      <w:r w:rsidR="00721E2A" w:rsidRPr="004A19FF">
        <w:rPr>
          <w:rFonts w:eastAsia="Calibri"/>
          <w:sz w:val="24"/>
          <w:szCs w:val="24"/>
        </w:rPr>
        <w:t xml:space="preserve">alność resocjalizacyjna zakładu i </w:t>
      </w:r>
      <w:r w:rsidRPr="004A19FF">
        <w:rPr>
          <w:rFonts w:eastAsia="Calibri"/>
          <w:sz w:val="24"/>
          <w:szCs w:val="24"/>
        </w:rPr>
        <w:t>schroniska prowadz</w:t>
      </w:r>
      <w:r w:rsidR="00FA2472" w:rsidRPr="004A19FF">
        <w:rPr>
          <w:rFonts w:eastAsia="Calibri"/>
          <w:sz w:val="24"/>
          <w:szCs w:val="24"/>
        </w:rPr>
        <w:t>ona jest w oparciu o </w:t>
      </w:r>
      <w:r w:rsidR="00721E2A" w:rsidRPr="004A19FF">
        <w:rPr>
          <w:rFonts w:eastAsia="Calibri"/>
          <w:sz w:val="24"/>
          <w:szCs w:val="24"/>
        </w:rPr>
        <w:t xml:space="preserve">plan pracy </w:t>
      </w:r>
      <w:r w:rsidRPr="004A19FF">
        <w:rPr>
          <w:rFonts w:eastAsia="Calibri"/>
          <w:sz w:val="24"/>
          <w:szCs w:val="24"/>
        </w:rPr>
        <w:t xml:space="preserve"> placówki opracowywany na każdy rok szkolny</w:t>
      </w:r>
      <w:r w:rsidR="000B59C9" w:rsidRPr="004A19FF">
        <w:rPr>
          <w:rFonts w:eastAsia="Calibri"/>
          <w:sz w:val="24"/>
          <w:szCs w:val="24"/>
        </w:rPr>
        <w:t xml:space="preserve"> przez dyrektora i inne osoby sprawujące nadzór pedagogiczn</w:t>
      </w:r>
      <w:r w:rsidR="00290014" w:rsidRPr="004A19FF">
        <w:rPr>
          <w:rFonts w:eastAsia="Calibri"/>
          <w:sz w:val="24"/>
          <w:szCs w:val="24"/>
        </w:rPr>
        <w:t>y i</w:t>
      </w:r>
      <w:r w:rsidR="000B59C9" w:rsidRPr="004A19FF">
        <w:rPr>
          <w:rFonts w:eastAsia="Calibri"/>
          <w:sz w:val="24"/>
          <w:szCs w:val="24"/>
        </w:rPr>
        <w:t xml:space="preserve"> pełniące funkcje kierownicze.</w:t>
      </w:r>
    </w:p>
    <w:p w:rsidR="006C2717" w:rsidRPr="004A19FF" w:rsidRDefault="006C2717" w:rsidP="006C2717">
      <w:pPr>
        <w:pStyle w:val="Akapitzlist"/>
        <w:spacing w:after="0" w:line="360" w:lineRule="auto"/>
        <w:ind w:left="426"/>
        <w:jc w:val="both"/>
        <w:rPr>
          <w:rFonts w:eastAsia="Calibri"/>
          <w:sz w:val="24"/>
          <w:szCs w:val="24"/>
        </w:rPr>
      </w:pPr>
    </w:p>
    <w:p w:rsidR="006C2717" w:rsidRPr="004A19FF" w:rsidRDefault="009E69EE" w:rsidP="00425516">
      <w:pPr>
        <w:spacing w:after="0" w:line="360" w:lineRule="auto"/>
        <w:contextualSpacing/>
        <w:jc w:val="center"/>
        <w:rPr>
          <w:b/>
          <w:bCs/>
          <w:sz w:val="24"/>
          <w:szCs w:val="24"/>
        </w:rPr>
      </w:pPr>
      <w:r w:rsidRPr="004A19FF">
        <w:rPr>
          <w:b/>
          <w:bCs/>
          <w:sz w:val="24"/>
          <w:szCs w:val="24"/>
        </w:rPr>
        <w:t xml:space="preserve">§ </w:t>
      </w:r>
      <w:r w:rsidR="00437BAC" w:rsidRPr="004A19FF">
        <w:rPr>
          <w:b/>
          <w:bCs/>
          <w:sz w:val="24"/>
          <w:szCs w:val="24"/>
        </w:rPr>
        <w:t>8</w:t>
      </w:r>
    </w:p>
    <w:p w:rsidR="009E69EE" w:rsidRPr="004A19FF" w:rsidRDefault="009E69EE" w:rsidP="00977B55">
      <w:pPr>
        <w:pStyle w:val="Akapitzlist"/>
        <w:numPr>
          <w:ilvl w:val="0"/>
          <w:numId w:val="16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W skład</w:t>
      </w:r>
      <w:r w:rsidRPr="004A19FF">
        <w:rPr>
          <w:rFonts w:cs="A"/>
          <w:sz w:val="24"/>
          <w:szCs w:val="24"/>
        </w:rPr>
        <w:t xml:space="preserve"> </w:t>
      </w:r>
      <w:r w:rsidRPr="004A19FF">
        <w:rPr>
          <w:sz w:val="24"/>
          <w:szCs w:val="24"/>
        </w:rPr>
        <w:t xml:space="preserve">zakładu </w:t>
      </w:r>
      <w:r w:rsidR="00721E2A" w:rsidRPr="004A19FF">
        <w:rPr>
          <w:sz w:val="24"/>
          <w:szCs w:val="24"/>
        </w:rPr>
        <w:t xml:space="preserve">i </w:t>
      </w:r>
      <w:r w:rsidRPr="004A19FF">
        <w:rPr>
          <w:sz w:val="24"/>
          <w:szCs w:val="24"/>
        </w:rPr>
        <w:t xml:space="preserve">schroniska wchodzą następujące działy: </w:t>
      </w:r>
    </w:p>
    <w:p w:rsidR="009E69EE" w:rsidRPr="004A19FF" w:rsidRDefault="009E69EE" w:rsidP="00977B55">
      <w:pPr>
        <w:pStyle w:val="Akapitzlist"/>
        <w:numPr>
          <w:ilvl w:val="0"/>
          <w:numId w:val="17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internat,</w:t>
      </w:r>
    </w:p>
    <w:p w:rsidR="009E69EE" w:rsidRPr="004A19FF" w:rsidRDefault="00344F6B" w:rsidP="00977B55">
      <w:pPr>
        <w:pStyle w:val="Akapitzlist"/>
        <w:numPr>
          <w:ilvl w:val="0"/>
          <w:numId w:val="17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szkoły</w:t>
      </w:r>
      <w:r w:rsidR="00FA2192" w:rsidRPr="004A19FF">
        <w:rPr>
          <w:sz w:val="24"/>
          <w:szCs w:val="24"/>
        </w:rPr>
        <w:t xml:space="preserve"> i </w:t>
      </w:r>
      <w:r w:rsidRPr="004A19FF">
        <w:rPr>
          <w:sz w:val="24"/>
          <w:szCs w:val="24"/>
        </w:rPr>
        <w:t>warsztat</w:t>
      </w:r>
      <w:r w:rsidR="004B6E5E" w:rsidRPr="004A19FF">
        <w:rPr>
          <w:sz w:val="24"/>
          <w:szCs w:val="24"/>
        </w:rPr>
        <w:t>y</w:t>
      </w:r>
      <w:r w:rsidR="009E69EE" w:rsidRPr="004A19FF">
        <w:rPr>
          <w:sz w:val="24"/>
          <w:szCs w:val="24"/>
        </w:rPr>
        <w:t xml:space="preserve"> sz</w:t>
      </w:r>
      <w:r w:rsidRPr="004A19FF">
        <w:rPr>
          <w:sz w:val="24"/>
          <w:szCs w:val="24"/>
        </w:rPr>
        <w:t>koln</w:t>
      </w:r>
      <w:r w:rsidR="004B6E5E" w:rsidRPr="004A19FF">
        <w:rPr>
          <w:sz w:val="24"/>
          <w:szCs w:val="24"/>
        </w:rPr>
        <w:t>e,</w:t>
      </w:r>
    </w:p>
    <w:p w:rsidR="00721E2A" w:rsidRPr="004A19FF" w:rsidRDefault="00E3044A" w:rsidP="00977B55">
      <w:pPr>
        <w:pStyle w:val="Akapitzlist"/>
        <w:numPr>
          <w:ilvl w:val="0"/>
          <w:numId w:val="17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zespół diagnostyczno-korekcyjny</w:t>
      </w:r>
      <w:r w:rsidR="00344F6B" w:rsidRPr="004A19FF">
        <w:rPr>
          <w:sz w:val="24"/>
          <w:szCs w:val="24"/>
        </w:rPr>
        <w:t>,</w:t>
      </w:r>
    </w:p>
    <w:p w:rsidR="00E3044A" w:rsidRPr="004A19FF" w:rsidRDefault="00344F6B" w:rsidP="00977B55">
      <w:pPr>
        <w:pStyle w:val="Akapitzlist"/>
        <w:numPr>
          <w:ilvl w:val="0"/>
          <w:numId w:val="17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zespół </w:t>
      </w:r>
      <w:r w:rsidR="00E3044A" w:rsidRPr="004A19FF">
        <w:rPr>
          <w:sz w:val="24"/>
          <w:szCs w:val="24"/>
        </w:rPr>
        <w:t>diagnostyczny</w:t>
      </w:r>
      <w:r w:rsidRPr="004A19FF">
        <w:rPr>
          <w:sz w:val="24"/>
          <w:szCs w:val="24"/>
        </w:rPr>
        <w:t>,</w:t>
      </w:r>
    </w:p>
    <w:p w:rsidR="00D85914" w:rsidRPr="004A19FF" w:rsidRDefault="00721E2A" w:rsidP="00977B55">
      <w:pPr>
        <w:pStyle w:val="Akapitzlist"/>
        <w:numPr>
          <w:ilvl w:val="0"/>
          <w:numId w:val="17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inne działy zapewniaj</w:t>
      </w:r>
      <w:r w:rsidR="00344F6B" w:rsidRPr="004A19FF">
        <w:rPr>
          <w:sz w:val="24"/>
          <w:szCs w:val="24"/>
        </w:rPr>
        <w:t xml:space="preserve">ące realizację zadań placówki, w szczególności </w:t>
      </w:r>
      <w:r w:rsidRPr="004A19FF">
        <w:rPr>
          <w:sz w:val="24"/>
          <w:szCs w:val="24"/>
        </w:rPr>
        <w:t>administracja i obsługa, słu</w:t>
      </w:r>
      <w:r w:rsidR="00344F6B" w:rsidRPr="004A19FF">
        <w:rPr>
          <w:sz w:val="24"/>
          <w:szCs w:val="24"/>
        </w:rPr>
        <w:t>żba zdrowia, pracownicy ochrony</w:t>
      </w:r>
      <w:r w:rsidRPr="004A19FF">
        <w:rPr>
          <w:sz w:val="24"/>
          <w:szCs w:val="24"/>
        </w:rPr>
        <w:t>.</w:t>
      </w:r>
    </w:p>
    <w:p w:rsidR="00D85914" w:rsidRPr="004A19FF" w:rsidRDefault="00D85914" w:rsidP="00977B55">
      <w:pPr>
        <w:pStyle w:val="Akapitzlist"/>
        <w:numPr>
          <w:ilvl w:val="0"/>
          <w:numId w:val="16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W </w:t>
      </w:r>
      <w:r w:rsidR="004300D4" w:rsidRPr="004A19FF">
        <w:rPr>
          <w:sz w:val="24"/>
          <w:szCs w:val="24"/>
        </w:rPr>
        <w:t>zakładzie</w:t>
      </w:r>
      <w:r w:rsidRPr="004A19FF">
        <w:rPr>
          <w:sz w:val="24"/>
          <w:szCs w:val="24"/>
        </w:rPr>
        <w:t xml:space="preserve"> i schronisku </w:t>
      </w:r>
      <w:r w:rsidR="004300D4" w:rsidRPr="004A19FF">
        <w:rPr>
          <w:sz w:val="24"/>
          <w:szCs w:val="24"/>
        </w:rPr>
        <w:t xml:space="preserve"> prowadzi się dokum</w:t>
      </w:r>
      <w:r w:rsidRPr="004A19FF">
        <w:rPr>
          <w:sz w:val="24"/>
          <w:szCs w:val="24"/>
        </w:rPr>
        <w:t xml:space="preserve">entację pobytu wychowanków oraz </w:t>
      </w:r>
      <w:r w:rsidR="004300D4" w:rsidRPr="004A19FF">
        <w:rPr>
          <w:sz w:val="24"/>
          <w:szCs w:val="24"/>
        </w:rPr>
        <w:t>dokumentację przebiegu nauczania wraz</w:t>
      </w:r>
      <w:r w:rsidRPr="004A19FF">
        <w:rPr>
          <w:sz w:val="24"/>
          <w:szCs w:val="24"/>
        </w:rPr>
        <w:t xml:space="preserve"> </w:t>
      </w:r>
      <w:r w:rsidR="004300D4" w:rsidRPr="004A19FF">
        <w:rPr>
          <w:sz w:val="24"/>
          <w:szCs w:val="24"/>
        </w:rPr>
        <w:t>z danymi dotyczącymi zatrudnienia wychowanków.</w:t>
      </w:r>
    </w:p>
    <w:p w:rsidR="004300D4" w:rsidRPr="004A19FF" w:rsidRDefault="004300D4" w:rsidP="00977B55">
      <w:pPr>
        <w:pStyle w:val="Akapitzlist"/>
        <w:numPr>
          <w:ilvl w:val="0"/>
          <w:numId w:val="16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Dokumentację pobytu wychowanków w zakładzie</w:t>
      </w:r>
      <w:r w:rsidR="00D85914" w:rsidRPr="004A19FF">
        <w:rPr>
          <w:sz w:val="24"/>
          <w:szCs w:val="24"/>
        </w:rPr>
        <w:t xml:space="preserve"> i schronisku</w:t>
      </w:r>
      <w:r w:rsidR="006A36CC" w:rsidRPr="004A19FF">
        <w:rPr>
          <w:sz w:val="24"/>
          <w:szCs w:val="24"/>
        </w:rPr>
        <w:t xml:space="preserve"> stanowią w </w:t>
      </w:r>
      <w:r w:rsidRPr="004A19FF">
        <w:rPr>
          <w:sz w:val="24"/>
          <w:szCs w:val="24"/>
        </w:rPr>
        <w:t>szczególności:</w:t>
      </w:r>
    </w:p>
    <w:p w:rsidR="004300D4" w:rsidRPr="004A19FF" w:rsidRDefault="004300D4" w:rsidP="00977B55">
      <w:pPr>
        <w:pStyle w:val="Akapitzlist"/>
        <w:numPr>
          <w:ilvl w:val="0"/>
          <w:numId w:val="18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księga ewidencji wychowanków;</w:t>
      </w:r>
    </w:p>
    <w:p w:rsidR="004300D4" w:rsidRPr="004A19FF" w:rsidRDefault="004300D4" w:rsidP="00977B55">
      <w:pPr>
        <w:pStyle w:val="Akapitzlist"/>
        <w:numPr>
          <w:ilvl w:val="0"/>
          <w:numId w:val="18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akta osobowe wychowanka wraz z dokumentacją procesu resocjalizacji;</w:t>
      </w:r>
    </w:p>
    <w:p w:rsidR="004300D4" w:rsidRPr="004A19FF" w:rsidRDefault="004300D4" w:rsidP="00977B55">
      <w:pPr>
        <w:pStyle w:val="Akapitzlist"/>
        <w:numPr>
          <w:ilvl w:val="0"/>
          <w:numId w:val="18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wykaz osób podlegających zameldowaniu;</w:t>
      </w:r>
    </w:p>
    <w:p w:rsidR="004300D4" w:rsidRPr="004A19FF" w:rsidRDefault="004300D4" w:rsidP="00977B55">
      <w:pPr>
        <w:pStyle w:val="Akapitzlist"/>
        <w:numPr>
          <w:ilvl w:val="0"/>
          <w:numId w:val="18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karta wyposażenia wychowanka;</w:t>
      </w:r>
    </w:p>
    <w:p w:rsidR="004300D4" w:rsidRPr="004A19FF" w:rsidRDefault="004300D4" w:rsidP="00977B55">
      <w:pPr>
        <w:pStyle w:val="Akapitzlist"/>
        <w:numPr>
          <w:ilvl w:val="0"/>
          <w:numId w:val="18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księga ewidencji nagród i środków dyscyplinarnych;</w:t>
      </w:r>
    </w:p>
    <w:p w:rsidR="004300D4" w:rsidRPr="004A19FF" w:rsidRDefault="004300D4" w:rsidP="00977B55">
      <w:pPr>
        <w:pStyle w:val="Akapitzlist"/>
        <w:numPr>
          <w:ilvl w:val="0"/>
          <w:numId w:val="18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księga ewidencji wychowanków umieszczonych w izbie przejściowej;</w:t>
      </w:r>
    </w:p>
    <w:p w:rsidR="004300D4" w:rsidRPr="004A19FF" w:rsidRDefault="004300D4" w:rsidP="00977B55">
      <w:pPr>
        <w:pStyle w:val="Akapitzlist"/>
        <w:numPr>
          <w:ilvl w:val="0"/>
          <w:numId w:val="18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księga ewidencji wychowanków umieszczonych w izbie izolacyjnej;</w:t>
      </w:r>
    </w:p>
    <w:p w:rsidR="004300D4" w:rsidRPr="004A19FF" w:rsidRDefault="004300D4" w:rsidP="00977B55">
      <w:pPr>
        <w:pStyle w:val="Akapitzlist"/>
        <w:numPr>
          <w:ilvl w:val="0"/>
          <w:numId w:val="18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księga ewidencji przepustek i urlopów;</w:t>
      </w:r>
    </w:p>
    <w:p w:rsidR="004300D4" w:rsidRPr="004A19FF" w:rsidRDefault="004300D4" w:rsidP="00977B55">
      <w:pPr>
        <w:pStyle w:val="Akapitzlist"/>
        <w:numPr>
          <w:ilvl w:val="0"/>
          <w:numId w:val="18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lastRenderedPageBreak/>
        <w:t>dzienniki zajęć wychowawczych;</w:t>
      </w:r>
    </w:p>
    <w:p w:rsidR="004300D4" w:rsidRPr="004A19FF" w:rsidRDefault="004300D4" w:rsidP="00977B55">
      <w:pPr>
        <w:pStyle w:val="Akapitzlist"/>
        <w:numPr>
          <w:ilvl w:val="0"/>
          <w:numId w:val="18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księga przebiegu służby nocnej;</w:t>
      </w:r>
    </w:p>
    <w:p w:rsidR="004300D4" w:rsidRPr="004A19FF" w:rsidRDefault="004300D4" w:rsidP="00977B55">
      <w:pPr>
        <w:pStyle w:val="Akapitzlist"/>
        <w:numPr>
          <w:ilvl w:val="0"/>
          <w:numId w:val="18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księga ewidencji ucieczek;</w:t>
      </w:r>
    </w:p>
    <w:p w:rsidR="004300D4" w:rsidRPr="004A19FF" w:rsidRDefault="004300D4" w:rsidP="00977B55">
      <w:pPr>
        <w:pStyle w:val="Akapitzlist"/>
        <w:numPr>
          <w:ilvl w:val="0"/>
          <w:numId w:val="18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dokumentacja użycia środków przymusu bezpośredniego;</w:t>
      </w:r>
    </w:p>
    <w:p w:rsidR="009B5E32" w:rsidRPr="004A19FF" w:rsidRDefault="004300D4" w:rsidP="00977B55">
      <w:pPr>
        <w:pStyle w:val="Akapitzlist"/>
        <w:numPr>
          <w:ilvl w:val="0"/>
          <w:numId w:val="18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protokoły rady zakładu</w:t>
      </w:r>
      <w:r w:rsidR="00D85914" w:rsidRPr="004A19FF">
        <w:rPr>
          <w:sz w:val="24"/>
          <w:szCs w:val="24"/>
        </w:rPr>
        <w:t xml:space="preserve"> i schroniska</w:t>
      </w:r>
      <w:r w:rsidRPr="004A19FF">
        <w:rPr>
          <w:sz w:val="24"/>
          <w:szCs w:val="24"/>
        </w:rPr>
        <w:t>.</w:t>
      </w:r>
    </w:p>
    <w:p w:rsidR="009B5E32" w:rsidRPr="004A19FF" w:rsidRDefault="009B5E32" w:rsidP="00C03C7D">
      <w:pPr>
        <w:pStyle w:val="Akapitzlist"/>
        <w:numPr>
          <w:ilvl w:val="0"/>
          <w:numId w:val="16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Sposób prowadzenia dokumentacji pobytu określają odrębne przepisy.</w:t>
      </w:r>
    </w:p>
    <w:p w:rsidR="009B5E32" w:rsidRPr="004A19FF" w:rsidRDefault="009B5E32" w:rsidP="00C03C7D">
      <w:pPr>
        <w:pStyle w:val="Akapitzlist"/>
        <w:numPr>
          <w:ilvl w:val="0"/>
          <w:numId w:val="16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Dokumentację przebiegu nauczania wraz z danymi dotyczącymi zatrudnienia wychowanków prowadzi się i przechowuje według odrębnych przepisów.</w:t>
      </w:r>
    </w:p>
    <w:p w:rsidR="009B5E32" w:rsidRDefault="009B5E32" w:rsidP="00C03C7D">
      <w:pPr>
        <w:pStyle w:val="Akapitzlist"/>
        <w:numPr>
          <w:ilvl w:val="0"/>
          <w:numId w:val="16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Akta osobowe wychowanka i dokumentację procesu jego resocjalizacji przechowuje się w zakładzie przez okres 3 lat, licząc od daty ukończenia przez wychowanka 21 lat.</w:t>
      </w:r>
    </w:p>
    <w:p w:rsidR="00977B55" w:rsidRPr="004A19FF" w:rsidRDefault="00977B55" w:rsidP="00C03C7D">
      <w:pPr>
        <w:pStyle w:val="Akapitzlist"/>
        <w:spacing w:after="0" w:line="360" w:lineRule="auto"/>
        <w:ind w:left="426"/>
        <w:jc w:val="both"/>
        <w:rPr>
          <w:sz w:val="24"/>
          <w:szCs w:val="24"/>
        </w:rPr>
      </w:pPr>
    </w:p>
    <w:p w:rsidR="009E69EE" w:rsidRPr="004A19FF" w:rsidRDefault="006C2717" w:rsidP="00DA1D41">
      <w:pPr>
        <w:pStyle w:val="Nagwek6"/>
      </w:pPr>
      <w:bookmarkStart w:id="16" w:name="_Toc507568515"/>
      <w:r w:rsidRPr="004A19FF">
        <w:t>Organizacja internatu</w:t>
      </w:r>
      <w:bookmarkEnd w:id="16"/>
    </w:p>
    <w:p w:rsidR="00977B55" w:rsidRPr="004A19FF" w:rsidRDefault="00977B55" w:rsidP="005E4F83">
      <w:pPr>
        <w:spacing w:after="0" w:line="240" w:lineRule="auto"/>
        <w:contextualSpacing/>
        <w:jc w:val="center"/>
        <w:rPr>
          <w:rFonts w:cs="Times New Roman"/>
          <w:b/>
          <w:bCs/>
          <w:sz w:val="24"/>
          <w:szCs w:val="24"/>
        </w:rPr>
      </w:pPr>
    </w:p>
    <w:p w:rsidR="006C2717" w:rsidRPr="004A19FF" w:rsidRDefault="009E69EE" w:rsidP="00425516">
      <w:pPr>
        <w:spacing w:after="0" w:line="360" w:lineRule="auto"/>
        <w:contextualSpacing/>
        <w:jc w:val="center"/>
        <w:rPr>
          <w:b/>
          <w:bCs/>
          <w:sz w:val="24"/>
          <w:szCs w:val="24"/>
        </w:rPr>
      </w:pPr>
      <w:r w:rsidRPr="004A19FF">
        <w:rPr>
          <w:b/>
          <w:bCs/>
          <w:sz w:val="24"/>
          <w:szCs w:val="24"/>
        </w:rPr>
        <w:t xml:space="preserve">§ </w:t>
      </w:r>
      <w:r w:rsidR="00437BAC" w:rsidRPr="004A19FF">
        <w:rPr>
          <w:b/>
          <w:bCs/>
          <w:sz w:val="24"/>
          <w:szCs w:val="24"/>
        </w:rPr>
        <w:t>9</w:t>
      </w:r>
    </w:p>
    <w:p w:rsidR="009B5E32" w:rsidRPr="004A19FF" w:rsidRDefault="009B5E32" w:rsidP="00977B55">
      <w:pPr>
        <w:pStyle w:val="Akapitzlist"/>
        <w:numPr>
          <w:ilvl w:val="0"/>
          <w:numId w:val="19"/>
        </w:numPr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Internat działa w oparciu o roczny plan pracy wychowawczej internatu, obejmujący plan pracy resocjalizacyjnej poszczególnych grup wychowawczych.</w:t>
      </w:r>
    </w:p>
    <w:p w:rsidR="009B5E32" w:rsidRPr="004A19FF" w:rsidRDefault="009B5E32" w:rsidP="00977B55">
      <w:pPr>
        <w:pStyle w:val="Akapitzlist"/>
        <w:numPr>
          <w:ilvl w:val="0"/>
          <w:numId w:val="19"/>
        </w:numPr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Plan pracy wychowawczej internatu zawiera w szczególności:</w:t>
      </w:r>
    </w:p>
    <w:p w:rsidR="009B5E32" w:rsidRPr="004A19FF" w:rsidRDefault="009B5E32" w:rsidP="00977B55">
      <w:pPr>
        <w:pStyle w:val="Akapitzlist"/>
        <w:numPr>
          <w:ilvl w:val="0"/>
          <w:numId w:val="20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przydział czynności wychowawców,</w:t>
      </w:r>
    </w:p>
    <w:p w:rsidR="009B5E32" w:rsidRPr="004A19FF" w:rsidRDefault="009B5E32" w:rsidP="00977B55">
      <w:pPr>
        <w:pStyle w:val="Akapitzlist"/>
        <w:numPr>
          <w:ilvl w:val="0"/>
          <w:numId w:val="20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harmonogram obserwacji zajęć w internacie,</w:t>
      </w:r>
    </w:p>
    <w:p w:rsidR="009B5E32" w:rsidRPr="004A19FF" w:rsidRDefault="009B5E32" w:rsidP="00977B55">
      <w:pPr>
        <w:pStyle w:val="Akapitzlist"/>
        <w:numPr>
          <w:ilvl w:val="0"/>
          <w:numId w:val="20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harmonogram okolicznościowych uroczystości, wycieczek i imprez,</w:t>
      </w:r>
    </w:p>
    <w:p w:rsidR="009B5E32" w:rsidRPr="004A19FF" w:rsidRDefault="009B5E32" w:rsidP="00977B55">
      <w:pPr>
        <w:pStyle w:val="Akapitzlist"/>
        <w:numPr>
          <w:ilvl w:val="0"/>
          <w:numId w:val="20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główne zadania wychowawcze, opiekuńcze, terapeutyczne,</w:t>
      </w:r>
    </w:p>
    <w:p w:rsidR="000B59C9" w:rsidRPr="004A19FF" w:rsidRDefault="009B5E32" w:rsidP="00977B55">
      <w:pPr>
        <w:pStyle w:val="Akapitzlist"/>
        <w:numPr>
          <w:ilvl w:val="0"/>
          <w:numId w:val="20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określenie istotnych potrzeb i zainteresowań wychowanków (nieletnich), które wytyczają cele i zadania wychowawcze.</w:t>
      </w:r>
    </w:p>
    <w:p w:rsidR="00344F6B" w:rsidRPr="004A19FF" w:rsidRDefault="000B59C9" w:rsidP="00977B55">
      <w:pPr>
        <w:pStyle w:val="Akapitzlist"/>
        <w:numPr>
          <w:ilvl w:val="0"/>
          <w:numId w:val="19"/>
        </w:numPr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Podstawą podejmowanych oddziaływań wychowawczych, opiekuńczych, pedagogicznych i profilaktycznych w internacie jest Indywidualny Plan Resocjalizacji, zwany w skrócie IPR.</w:t>
      </w:r>
    </w:p>
    <w:p w:rsidR="00344F6B" w:rsidRPr="004A19FF" w:rsidRDefault="009E69EE" w:rsidP="00977B55">
      <w:pPr>
        <w:pStyle w:val="Akapitzlist"/>
        <w:numPr>
          <w:ilvl w:val="0"/>
          <w:numId w:val="19"/>
        </w:numPr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 xml:space="preserve">Treści prowadzonych zajęć i zapisy w dziennikach </w:t>
      </w:r>
      <w:r w:rsidR="003A2456" w:rsidRPr="004A19FF">
        <w:rPr>
          <w:rFonts w:cs="Times New Roman"/>
          <w:sz w:val="24"/>
          <w:szCs w:val="24"/>
        </w:rPr>
        <w:t xml:space="preserve">są </w:t>
      </w:r>
      <w:r w:rsidR="006A4155" w:rsidRPr="004A19FF">
        <w:rPr>
          <w:rFonts w:cs="Times New Roman"/>
          <w:sz w:val="24"/>
          <w:szCs w:val="24"/>
        </w:rPr>
        <w:t>zgodne z przyjętym planem pracy.</w:t>
      </w:r>
    </w:p>
    <w:p w:rsidR="009E69EE" w:rsidRPr="004A19FF" w:rsidRDefault="009E69EE" w:rsidP="00977B55">
      <w:pPr>
        <w:pStyle w:val="Akapitzlist"/>
        <w:numPr>
          <w:ilvl w:val="0"/>
          <w:numId w:val="19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Zadaniem internatu jest:</w:t>
      </w:r>
    </w:p>
    <w:p w:rsidR="009E69EE" w:rsidRPr="004A19FF" w:rsidRDefault="009E69EE" w:rsidP="00977B55">
      <w:pPr>
        <w:pStyle w:val="Akapitzlist"/>
        <w:numPr>
          <w:ilvl w:val="0"/>
          <w:numId w:val="21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zapewnienie wychowankom opieki wychowawczej, </w:t>
      </w:r>
    </w:p>
    <w:p w:rsidR="009E69EE" w:rsidRPr="004A19FF" w:rsidRDefault="009E69EE" w:rsidP="00977B55">
      <w:pPr>
        <w:pStyle w:val="Akapitzlist"/>
        <w:numPr>
          <w:ilvl w:val="0"/>
          <w:numId w:val="21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tworzenie warunków wspomagających rozwój wychowanka, proces jego uczenia się oraz przygotowywania do życia w rodzinie</w:t>
      </w:r>
      <w:r w:rsidR="00D12B64" w:rsidRPr="004A19FF">
        <w:rPr>
          <w:sz w:val="24"/>
          <w:szCs w:val="24"/>
        </w:rPr>
        <w:t xml:space="preserve"> i</w:t>
      </w:r>
      <w:r w:rsidR="003C338A" w:rsidRPr="004A19FF">
        <w:rPr>
          <w:sz w:val="24"/>
          <w:szCs w:val="24"/>
        </w:rPr>
        <w:t> </w:t>
      </w:r>
      <w:r w:rsidRPr="004A19FF">
        <w:rPr>
          <w:sz w:val="24"/>
          <w:szCs w:val="24"/>
        </w:rPr>
        <w:t xml:space="preserve">społeczeństwie, </w:t>
      </w:r>
    </w:p>
    <w:p w:rsidR="00CB2186" w:rsidRPr="004A19FF" w:rsidRDefault="00CB2186" w:rsidP="00977B55">
      <w:pPr>
        <w:pStyle w:val="Akapitzlist"/>
        <w:numPr>
          <w:ilvl w:val="0"/>
          <w:numId w:val="21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lastRenderedPageBreak/>
        <w:t>kształtowanie umiejętności nawiązywania i utrzymywania prawidłowych relacji z innymi wychowankami,</w:t>
      </w:r>
    </w:p>
    <w:p w:rsidR="009E69EE" w:rsidRPr="004A19FF" w:rsidRDefault="009E69EE" w:rsidP="00977B55">
      <w:pPr>
        <w:pStyle w:val="Akapitzlist"/>
        <w:numPr>
          <w:ilvl w:val="0"/>
          <w:numId w:val="21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tworzenie warunków do rozwijania uzdolnień i zainteresowań wychowanków, </w:t>
      </w:r>
    </w:p>
    <w:p w:rsidR="009E69EE" w:rsidRPr="004A19FF" w:rsidRDefault="009E69EE" w:rsidP="00977B55">
      <w:pPr>
        <w:pStyle w:val="Akapitzlist"/>
        <w:numPr>
          <w:ilvl w:val="0"/>
          <w:numId w:val="21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wdrażanie do samodzielnego wykonywania prac porządkowych i</w:t>
      </w:r>
      <w:r w:rsidR="00B11BD5" w:rsidRPr="004A19FF">
        <w:rPr>
          <w:sz w:val="24"/>
          <w:szCs w:val="24"/>
        </w:rPr>
        <w:t> </w:t>
      </w:r>
      <w:r w:rsidRPr="004A19FF">
        <w:rPr>
          <w:sz w:val="24"/>
          <w:szCs w:val="24"/>
        </w:rPr>
        <w:t xml:space="preserve">gospodarczych, </w:t>
      </w:r>
    </w:p>
    <w:p w:rsidR="009E69EE" w:rsidRPr="004A19FF" w:rsidRDefault="009E69EE" w:rsidP="00977B55">
      <w:pPr>
        <w:pStyle w:val="Akapitzlist"/>
        <w:numPr>
          <w:ilvl w:val="0"/>
          <w:numId w:val="21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wyrabianie zaradności życiowej wychowanków ze szczególnym zwróceniem uwagi na ich samodzielność w działaniu, </w:t>
      </w:r>
    </w:p>
    <w:p w:rsidR="009E69EE" w:rsidRPr="004A19FF" w:rsidRDefault="009E69EE" w:rsidP="00977B55">
      <w:pPr>
        <w:pStyle w:val="Akapitzlist"/>
        <w:numPr>
          <w:ilvl w:val="0"/>
          <w:numId w:val="21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kształtowanie wśród wychowanków postaw wzajemnego zrozumienia, tolerancji, życzliwości i</w:t>
      </w:r>
      <w:r w:rsidR="003C338A" w:rsidRPr="004A19FF">
        <w:rPr>
          <w:sz w:val="24"/>
          <w:szCs w:val="24"/>
        </w:rPr>
        <w:t xml:space="preserve"> </w:t>
      </w:r>
      <w:r w:rsidRPr="004A19FF">
        <w:rPr>
          <w:sz w:val="24"/>
          <w:szCs w:val="24"/>
        </w:rPr>
        <w:t>odpowiedzialności</w:t>
      </w:r>
      <w:r w:rsidR="003E1242" w:rsidRPr="004A19FF">
        <w:rPr>
          <w:sz w:val="24"/>
          <w:szCs w:val="24"/>
        </w:rPr>
        <w:t>.</w:t>
      </w:r>
    </w:p>
    <w:p w:rsidR="00344F6B" w:rsidRPr="004A19FF" w:rsidRDefault="00F62F9B" w:rsidP="00977B55">
      <w:pPr>
        <w:pStyle w:val="Akapitzlist"/>
        <w:numPr>
          <w:ilvl w:val="0"/>
          <w:numId w:val="19"/>
        </w:numPr>
        <w:spacing w:after="0" w:line="360" w:lineRule="auto"/>
        <w:ind w:left="426"/>
        <w:jc w:val="both"/>
        <w:rPr>
          <w:bCs/>
          <w:sz w:val="24"/>
          <w:szCs w:val="24"/>
        </w:rPr>
      </w:pPr>
      <w:r w:rsidRPr="004A19FF">
        <w:rPr>
          <w:bCs/>
          <w:sz w:val="24"/>
          <w:szCs w:val="24"/>
        </w:rPr>
        <w:t>Praca w grupach wychowawczych opiera się na organizowaniu różnorodnych zajęć przez wychowawców z uwzględnieniem oferty resocjalizacyjnej placówki oraz na realizowaniu indywidualnych pl</w:t>
      </w:r>
      <w:r w:rsidR="00344F6B" w:rsidRPr="004A19FF">
        <w:rPr>
          <w:bCs/>
          <w:sz w:val="24"/>
          <w:szCs w:val="24"/>
        </w:rPr>
        <w:t>anów resocjalizacji wychowanków</w:t>
      </w:r>
      <w:r w:rsidRPr="004A19FF">
        <w:rPr>
          <w:bCs/>
          <w:sz w:val="24"/>
          <w:szCs w:val="24"/>
        </w:rPr>
        <w:t>.</w:t>
      </w:r>
    </w:p>
    <w:p w:rsidR="009E69EE" w:rsidRPr="004A19FF" w:rsidRDefault="009E69EE" w:rsidP="00977B55">
      <w:pPr>
        <w:pStyle w:val="Akapitzlist"/>
        <w:numPr>
          <w:ilvl w:val="0"/>
          <w:numId w:val="19"/>
        </w:numPr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Internat</w:t>
      </w:r>
      <w:r w:rsidR="000B59C9" w:rsidRPr="004A19FF">
        <w:rPr>
          <w:rFonts w:cs="Times New Roman"/>
          <w:sz w:val="24"/>
          <w:szCs w:val="24"/>
        </w:rPr>
        <w:t xml:space="preserve">, zgodnie z potrzebami, zainteresowaniami i możliwościami nieletnich, </w:t>
      </w:r>
      <w:r w:rsidRPr="004A19FF">
        <w:rPr>
          <w:rFonts w:cs="Times New Roman"/>
          <w:sz w:val="24"/>
          <w:szCs w:val="24"/>
        </w:rPr>
        <w:t>zapewnia wychowankom udział w różnorodnych formach zajęć</w:t>
      </w:r>
      <w:r w:rsidR="000B59C9" w:rsidRPr="004A19FF">
        <w:rPr>
          <w:rFonts w:cs="Times New Roman"/>
          <w:sz w:val="24"/>
          <w:szCs w:val="24"/>
        </w:rPr>
        <w:t xml:space="preserve">, w </w:t>
      </w:r>
      <w:r w:rsidR="003C5C64" w:rsidRPr="004A19FF">
        <w:rPr>
          <w:rFonts w:cs="Times New Roman"/>
          <w:sz w:val="24"/>
          <w:szCs w:val="24"/>
        </w:rPr>
        <w:t>tym w szczególności:</w:t>
      </w:r>
    </w:p>
    <w:p w:rsidR="004F48AE" w:rsidRPr="004A19FF" w:rsidRDefault="00F62F9B" w:rsidP="00977B55">
      <w:pPr>
        <w:pStyle w:val="Akapitzlist"/>
        <w:numPr>
          <w:ilvl w:val="0"/>
          <w:numId w:val="22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wychowawczych,</w:t>
      </w:r>
    </w:p>
    <w:p w:rsidR="004F48AE" w:rsidRPr="004A19FF" w:rsidRDefault="00F62F9B" w:rsidP="00977B55">
      <w:pPr>
        <w:pStyle w:val="Akapitzlist"/>
        <w:numPr>
          <w:ilvl w:val="0"/>
          <w:numId w:val="22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sportowych,</w:t>
      </w:r>
    </w:p>
    <w:p w:rsidR="004F48AE" w:rsidRPr="004A19FF" w:rsidRDefault="00F62F9B" w:rsidP="00977B55">
      <w:pPr>
        <w:pStyle w:val="Akapitzlist"/>
        <w:numPr>
          <w:ilvl w:val="0"/>
          <w:numId w:val="22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rekreacyjnych,</w:t>
      </w:r>
    </w:p>
    <w:p w:rsidR="004F48AE" w:rsidRPr="004A19FF" w:rsidRDefault="00F62F9B" w:rsidP="00977B55">
      <w:pPr>
        <w:pStyle w:val="Akapitzlist"/>
        <w:numPr>
          <w:ilvl w:val="0"/>
          <w:numId w:val="22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artystycznych,</w:t>
      </w:r>
    </w:p>
    <w:p w:rsidR="00847B91" w:rsidRPr="004A19FF" w:rsidRDefault="00847B91" w:rsidP="00977B55">
      <w:pPr>
        <w:pStyle w:val="Akapitzlist"/>
        <w:numPr>
          <w:ilvl w:val="0"/>
          <w:numId w:val="22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fakultatywnych,</w:t>
      </w:r>
    </w:p>
    <w:p w:rsidR="00F62F9B" w:rsidRPr="004A19FF" w:rsidRDefault="00F62F9B" w:rsidP="00977B55">
      <w:pPr>
        <w:pStyle w:val="Akapitzlist"/>
        <w:numPr>
          <w:ilvl w:val="0"/>
          <w:numId w:val="22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wolontar</w:t>
      </w:r>
      <w:r w:rsidR="006A7801" w:rsidRPr="004A19FF">
        <w:rPr>
          <w:rFonts w:cs="Times New Roman"/>
          <w:sz w:val="24"/>
          <w:szCs w:val="24"/>
        </w:rPr>
        <w:t>yjnych</w:t>
      </w:r>
      <w:r w:rsidR="00AC0015" w:rsidRPr="004A19FF">
        <w:rPr>
          <w:rFonts w:cs="Times New Roman"/>
          <w:sz w:val="24"/>
          <w:szCs w:val="24"/>
        </w:rPr>
        <w:t>.</w:t>
      </w:r>
    </w:p>
    <w:p w:rsidR="00F62F9B" w:rsidRDefault="00344F6B" w:rsidP="00977B55">
      <w:pPr>
        <w:pStyle w:val="Akapitzlist"/>
        <w:numPr>
          <w:ilvl w:val="0"/>
          <w:numId w:val="19"/>
        </w:numPr>
        <w:spacing w:after="0" w:line="360" w:lineRule="auto"/>
        <w:ind w:left="426"/>
        <w:jc w:val="both"/>
        <w:rPr>
          <w:bCs/>
          <w:sz w:val="24"/>
          <w:szCs w:val="24"/>
        </w:rPr>
      </w:pPr>
      <w:r w:rsidRPr="004A19FF">
        <w:rPr>
          <w:bCs/>
          <w:sz w:val="24"/>
          <w:szCs w:val="24"/>
        </w:rPr>
        <w:t xml:space="preserve">W internacie funkcjonują </w:t>
      </w:r>
      <w:r w:rsidR="00F62F9B" w:rsidRPr="004A19FF">
        <w:rPr>
          <w:bCs/>
          <w:sz w:val="24"/>
          <w:szCs w:val="24"/>
        </w:rPr>
        <w:t>koła zainteresowań. Liczba i profil kół zainteresowań zostaje  corocznie okre</w:t>
      </w:r>
      <w:r w:rsidRPr="004A19FF">
        <w:rPr>
          <w:bCs/>
          <w:sz w:val="24"/>
          <w:szCs w:val="24"/>
        </w:rPr>
        <w:t xml:space="preserve">ślona </w:t>
      </w:r>
      <w:r w:rsidR="00F62F9B" w:rsidRPr="004A19FF">
        <w:rPr>
          <w:bCs/>
          <w:sz w:val="24"/>
          <w:szCs w:val="24"/>
        </w:rPr>
        <w:t>w arkuszu organizacji pracy zakładu i schroniska</w:t>
      </w:r>
      <w:r w:rsidR="00AE6FC3" w:rsidRPr="004A19FF">
        <w:rPr>
          <w:bCs/>
          <w:sz w:val="24"/>
          <w:szCs w:val="24"/>
        </w:rPr>
        <w:t>.</w:t>
      </w:r>
      <w:r w:rsidR="00F62F9B" w:rsidRPr="004A19FF">
        <w:rPr>
          <w:bCs/>
          <w:sz w:val="24"/>
          <w:szCs w:val="24"/>
        </w:rPr>
        <w:t xml:space="preserve"> </w:t>
      </w:r>
    </w:p>
    <w:p w:rsidR="009656E9" w:rsidRDefault="003172AF" w:rsidP="00977B55">
      <w:pPr>
        <w:pStyle w:val="Akapitzlist"/>
        <w:numPr>
          <w:ilvl w:val="0"/>
          <w:numId w:val="19"/>
        </w:numPr>
        <w:spacing w:after="0" w:line="360" w:lineRule="auto"/>
        <w:ind w:left="426"/>
        <w:jc w:val="both"/>
        <w:rPr>
          <w:bCs/>
          <w:sz w:val="24"/>
          <w:szCs w:val="24"/>
        </w:rPr>
      </w:pPr>
      <w:r w:rsidRPr="00E9216F">
        <w:rPr>
          <w:bCs/>
          <w:sz w:val="24"/>
          <w:szCs w:val="24"/>
        </w:rPr>
        <w:t>Wychowanka umies</w:t>
      </w:r>
      <w:r w:rsidR="00E9216F">
        <w:rPr>
          <w:bCs/>
          <w:sz w:val="24"/>
          <w:szCs w:val="24"/>
        </w:rPr>
        <w:t>zcza się w grupie wychowawczej</w:t>
      </w:r>
      <w:r w:rsidR="00C36C11">
        <w:rPr>
          <w:bCs/>
          <w:sz w:val="24"/>
          <w:szCs w:val="24"/>
        </w:rPr>
        <w:t>,</w:t>
      </w:r>
      <w:r w:rsidR="00E9216F">
        <w:rPr>
          <w:bCs/>
          <w:sz w:val="24"/>
          <w:szCs w:val="24"/>
        </w:rPr>
        <w:t xml:space="preserve"> </w:t>
      </w:r>
      <w:r w:rsidRPr="00E9216F">
        <w:rPr>
          <w:bCs/>
          <w:sz w:val="24"/>
          <w:szCs w:val="24"/>
        </w:rPr>
        <w:t>uwzględniając c</w:t>
      </w:r>
      <w:r w:rsidR="00A5103C" w:rsidRPr="00E9216F">
        <w:rPr>
          <w:bCs/>
          <w:sz w:val="24"/>
          <w:szCs w:val="24"/>
        </w:rPr>
        <w:t xml:space="preserve">echy osobowościowe nieletniego oraz cechy, specyfikę i sposób pracy </w:t>
      </w:r>
      <w:r w:rsidRPr="00E9216F">
        <w:rPr>
          <w:bCs/>
          <w:sz w:val="24"/>
          <w:szCs w:val="24"/>
        </w:rPr>
        <w:t xml:space="preserve"> wych</w:t>
      </w:r>
      <w:r w:rsidR="00A5103C" w:rsidRPr="00E9216F">
        <w:rPr>
          <w:bCs/>
          <w:sz w:val="24"/>
          <w:szCs w:val="24"/>
        </w:rPr>
        <w:t>owawców prowadzących grupę, biorąc jednocześnie pod uwagę skład osobowy</w:t>
      </w:r>
      <w:r w:rsidRPr="00E9216F">
        <w:rPr>
          <w:bCs/>
          <w:sz w:val="24"/>
          <w:szCs w:val="24"/>
        </w:rPr>
        <w:t xml:space="preserve"> grupy wychowawczej</w:t>
      </w:r>
      <w:r w:rsidR="00A5103C" w:rsidRPr="00E9216F">
        <w:rPr>
          <w:bCs/>
          <w:sz w:val="24"/>
          <w:szCs w:val="24"/>
        </w:rPr>
        <w:t xml:space="preserve">, do której kierowany jest nieletni. Dyrektor, wskazując nieletniemu miejsce w grupie wychowawczej, może uwzględnić wolę </w:t>
      </w:r>
      <w:r w:rsidRPr="00E9216F">
        <w:rPr>
          <w:bCs/>
          <w:sz w:val="24"/>
          <w:szCs w:val="24"/>
        </w:rPr>
        <w:t>nielet</w:t>
      </w:r>
      <w:r w:rsidR="003F5F52" w:rsidRPr="00E9216F">
        <w:rPr>
          <w:bCs/>
          <w:sz w:val="24"/>
          <w:szCs w:val="24"/>
        </w:rPr>
        <w:t xml:space="preserve">niego, o ile </w:t>
      </w:r>
      <w:r w:rsidR="00BE7848" w:rsidRPr="00E9216F">
        <w:rPr>
          <w:bCs/>
          <w:sz w:val="24"/>
          <w:szCs w:val="24"/>
        </w:rPr>
        <w:t>nie wpłynie to negatywnie na proces wychowawczy</w:t>
      </w:r>
      <w:r w:rsidRPr="00E9216F">
        <w:rPr>
          <w:bCs/>
          <w:sz w:val="24"/>
          <w:szCs w:val="24"/>
        </w:rPr>
        <w:t xml:space="preserve">. </w:t>
      </w:r>
    </w:p>
    <w:p w:rsidR="00E9216F" w:rsidRDefault="00E9216F" w:rsidP="00E9216F">
      <w:pPr>
        <w:pStyle w:val="Akapitzlist"/>
        <w:spacing w:after="0" w:line="360" w:lineRule="auto"/>
        <w:ind w:left="426"/>
        <w:jc w:val="both"/>
        <w:rPr>
          <w:bCs/>
          <w:sz w:val="24"/>
          <w:szCs w:val="24"/>
        </w:rPr>
      </w:pPr>
    </w:p>
    <w:p w:rsidR="009506A8" w:rsidRPr="00E9216F" w:rsidRDefault="009506A8" w:rsidP="00E9216F">
      <w:pPr>
        <w:pStyle w:val="Akapitzlist"/>
        <w:spacing w:after="0" w:line="360" w:lineRule="auto"/>
        <w:ind w:left="426"/>
        <w:jc w:val="both"/>
        <w:rPr>
          <w:bCs/>
          <w:sz w:val="24"/>
          <w:szCs w:val="24"/>
        </w:rPr>
      </w:pPr>
    </w:p>
    <w:p w:rsidR="00977B55" w:rsidRPr="004A19FF" w:rsidRDefault="00977B55" w:rsidP="00977B55">
      <w:pPr>
        <w:spacing w:after="0" w:line="240" w:lineRule="auto"/>
        <w:contextualSpacing/>
        <w:jc w:val="center"/>
        <w:rPr>
          <w:b/>
          <w:bCs/>
          <w:sz w:val="24"/>
          <w:szCs w:val="24"/>
        </w:rPr>
      </w:pPr>
    </w:p>
    <w:p w:rsidR="00F8289C" w:rsidRPr="004A19FF" w:rsidRDefault="009472F5" w:rsidP="00DA1D41">
      <w:pPr>
        <w:pStyle w:val="Nagwek6"/>
      </w:pPr>
      <w:bookmarkStart w:id="17" w:name="_Toc507568516"/>
      <w:r w:rsidRPr="004A19FF">
        <w:t>Rodzaj i sposób</w:t>
      </w:r>
      <w:r w:rsidR="009E69EE" w:rsidRPr="004A19FF">
        <w:t xml:space="preserve"> prowadz</w:t>
      </w:r>
      <w:r w:rsidRPr="004A19FF">
        <w:t>enia dokumentacji</w:t>
      </w:r>
      <w:r w:rsidR="009E69EE" w:rsidRPr="004A19FF">
        <w:t xml:space="preserve"> w internacie</w:t>
      </w:r>
      <w:bookmarkEnd w:id="17"/>
    </w:p>
    <w:p w:rsidR="006C2717" w:rsidRPr="004A19FF" w:rsidRDefault="006C2717" w:rsidP="00977B55">
      <w:pPr>
        <w:spacing w:after="0" w:line="240" w:lineRule="auto"/>
        <w:contextualSpacing/>
        <w:jc w:val="center"/>
        <w:rPr>
          <w:rFonts w:cs="Times New Roman"/>
          <w:b/>
          <w:bCs/>
          <w:sz w:val="24"/>
          <w:szCs w:val="24"/>
        </w:rPr>
      </w:pPr>
    </w:p>
    <w:p w:rsidR="00977B55" w:rsidRPr="004A19FF" w:rsidRDefault="00977B55" w:rsidP="00425516">
      <w:pPr>
        <w:spacing w:after="0" w:line="360" w:lineRule="auto"/>
        <w:contextualSpacing/>
        <w:jc w:val="center"/>
        <w:rPr>
          <w:b/>
          <w:bCs/>
          <w:sz w:val="24"/>
          <w:szCs w:val="24"/>
        </w:rPr>
      </w:pPr>
      <w:r w:rsidRPr="004A19FF">
        <w:rPr>
          <w:b/>
          <w:bCs/>
          <w:sz w:val="24"/>
          <w:szCs w:val="24"/>
        </w:rPr>
        <w:t>§ 10</w:t>
      </w:r>
    </w:p>
    <w:p w:rsidR="00900927" w:rsidRPr="004A19FF" w:rsidRDefault="00F8289C" w:rsidP="00425516">
      <w:pPr>
        <w:pStyle w:val="Akapitzlist"/>
        <w:numPr>
          <w:ilvl w:val="0"/>
          <w:numId w:val="23"/>
        </w:numPr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W internacie prowadzona jest następująca dokumentacja:</w:t>
      </w:r>
    </w:p>
    <w:p w:rsidR="00A9583E" w:rsidRPr="004A19FF" w:rsidRDefault="00A9583E" w:rsidP="00425516">
      <w:pPr>
        <w:pStyle w:val="Akapitzlist"/>
        <w:numPr>
          <w:ilvl w:val="0"/>
          <w:numId w:val="24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dzienniki zajęć wychowawczych,</w:t>
      </w:r>
    </w:p>
    <w:p w:rsidR="00A9583E" w:rsidRPr="004A19FF" w:rsidRDefault="00A9583E" w:rsidP="006C2717">
      <w:pPr>
        <w:pStyle w:val="Akapitzlist"/>
        <w:numPr>
          <w:ilvl w:val="0"/>
          <w:numId w:val="24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księga przebiegu służby nocnej,</w:t>
      </w:r>
    </w:p>
    <w:p w:rsidR="00A9583E" w:rsidRPr="004A19FF" w:rsidRDefault="00A9583E" w:rsidP="006C2717">
      <w:pPr>
        <w:pStyle w:val="Akapitzlist"/>
        <w:numPr>
          <w:ilvl w:val="0"/>
          <w:numId w:val="24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 xml:space="preserve">arkusze spostrzeżeń o wychowankach, </w:t>
      </w:r>
    </w:p>
    <w:p w:rsidR="00A9583E" w:rsidRPr="004A19FF" w:rsidRDefault="00A9583E" w:rsidP="006C2717">
      <w:pPr>
        <w:pStyle w:val="Akapitzlist"/>
        <w:numPr>
          <w:ilvl w:val="0"/>
          <w:numId w:val="24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 xml:space="preserve">arkusze Indywidualnego Planu Resocjalizacji </w:t>
      </w:r>
      <w:r w:rsidR="00F62F9B" w:rsidRPr="004A19FF">
        <w:rPr>
          <w:rFonts w:cs="Times New Roman"/>
          <w:sz w:val="24"/>
          <w:szCs w:val="24"/>
        </w:rPr>
        <w:t>dla wychowanków umieszczonych w zakładzie poprawczym</w:t>
      </w:r>
      <w:r w:rsidRPr="004A19FF">
        <w:rPr>
          <w:rFonts w:cs="Times New Roman"/>
          <w:b/>
          <w:sz w:val="24"/>
          <w:szCs w:val="24"/>
        </w:rPr>
        <w:t>,</w:t>
      </w:r>
    </w:p>
    <w:p w:rsidR="00A9583E" w:rsidRPr="004A19FF" w:rsidRDefault="00A9583E" w:rsidP="006C2717">
      <w:pPr>
        <w:pStyle w:val="Akapitzlist"/>
        <w:numPr>
          <w:ilvl w:val="0"/>
          <w:numId w:val="24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książki raportów z przebiegu dyżuru dziennego i nocnego,</w:t>
      </w:r>
    </w:p>
    <w:p w:rsidR="00A9583E" w:rsidRPr="004A19FF" w:rsidRDefault="00A9583E" w:rsidP="006C2717">
      <w:pPr>
        <w:pStyle w:val="Akapitzlist"/>
        <w:numPr>
          <w:ilvl w:val="0"/>
          <w:numId w:val="24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scenariusze i konspekty zajęć (zgrupowane w teczce scenariuszy),</w:t>
      </w:r>
    </w:p>
    <w:p w:rsidR="00A9583E" w:rsidRPr="004A19FF" w:rsidRDefault="00A9583E" w:rsidP="006C2717">
      <w:pPr>
        <w:pStyle w:val="Akapitzlist"/>
        <w:numPr>
          <w:ilvl w:val="0"/>
          <w:numId w:val="24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ocena zachowania wychowanka,</w:t>
      </w:r>
    </w:p>
    <w:p w:rsidR="00A9583E" w:rsidRPr="004A19FF" w:rsidRDefault="00A9583E" w:rsidP="006C2717">
      <w:pPr>
        <w:pStyle w:val="Akapitzlist"/>
        <w:numPr>
          <w:ilvl w:val="0"/>
          <w:numId w:val="24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dzienniki zajęć kół zainteresowań,</w:t>
      </w:r>
    </w:p>
    <w:p w:rsidR="00A9583E" w:rsidRPr="004A19FF" w:rsidRDefault="00A9583E" w:rsidP="006C2717">
      <w:pPr>
        <w:pStyle w:val="Akapitzlist"/>
        <w:numPr>
          <w:ilvl w:val="0"/>
          <w:numId w:val="24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rejestr środków finansowych wychowanków,</w:t>
      </w:r>
    </w:p>
    <w:p w:rsidR="00F34035" w:rsidRPr="004A19FF" w:rsidRDefault="00A9583E" w:rsidP="006C2717">
      <w:pPr>
        <w:pStyle w:val="Akapitzlist"/>
        <w:numPr>
          <w:ilvl w:val="0"/>
          <w:numId w:val="24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karty wyposażenia wychowanków.</w:t>
      </w:r>
    </w:p>
    <w:p w:rsidR="006A44A5" w:rsidRPr="004A19FF" w:rsidRDefault="008436EE" w:rsidP="006C2717">
      <w:pPr>
        <w:pStyle w:val="Akapitzlist"/>
        <w:numPr>
          <w:ilvl w:val="0"/>
          <w:numId w:val="23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Zasady prowadzenia depozytów:</w:t>
      </w:r>
    </w:p>
    <w:p w:rsidR="00F62F9B" w:rsidRPr="004A19FF" w:rsidRDefault="000B59C9" w:rsidP="006C2717">
      <w:pPr>
        <w:pStyle w:val="Akapitzlist"/>
        <w:numPr>
          <w:ilvl w:val="0"/>
          <w:numId w:val="25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D</w:t>
      </w:r>
      <w:r w:rsidR="00F62F9B" w:rsidRPr="004A19FF">
        <w:rPr>
          <w:sz w:val="24"/>
          <w:szCs w:val="24"/>
        </w:rPr>
        <w:t>epozyty przechowywane są w magazynie, k</w:t>
      </w:r>
      <w:r w:rsidRPr="004A19FF">
        <w:rPr>
          <w:sz w:val="24"/>
          <w:szCs w:val="24"/>
        </w:rPr>
        <w:t>tóry prowadzi pracownik obsługi.</w:t>
      </w:r>
    </w:p>
    <w:p w:rsidR="00F62F9B" w:rsidRPr="000E7E9A" w:rsidRDefault="000B59C9" w:rsidP="006C2717">
      <w:pPr>
        <w:pStyle w:val="Akapitzlist"/>
        <w:numPr>
          <w:ilvl w:val="0"/>
          <w:numId w:val="25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W</w:t>
      </w:r>
      <w:r w:rsidR="00F62F9B" w:rsidRPr="004A19FF">
        <w:rPr>
          <w:sz w:val="24"/>
          <w:szCs w:val="24"/>
        </w:rPr>
        <w:t>szystkie rzeczy przekazane do depozytu są</w:t>
      </w:r>
      <w:r w:rsidR="00344F6B" w:rsidRPr="004A19FF">
        <w:rPr>
          <w:sz w:val="24"/>
          <w:szCs w:val="24"/>
        </w:rPr>
        <w:t xml:space="preserve"> czytelnie i precyzyjnie</w:t>
      </w:r>
      <w:r w:rsidRPr="004A19FF">
        <w:rPr>
          <w:sz w:val="24"/>
          <w:szCs w:val="24"/>
        </w:rPr>
        <w:t xml:space="preserve"> </w:t>
      </w:r>
      <w:r w:rsidRPr="00A5103C">
        <w:rPr>
          <w:sz w:val="24"/>
          <w:szCs w:val="24"/>
        </w:rPr>
        <w:t>opisane</w:t>
      </w:r>
      <w:r w:rsidR="003172AF" w:rsidRPr="00A5103C">
        <w:rPr>
          <w:sz w:val="24"/>
          <w:szCs w:val="24"/>
        </w:rPr>
        <w:t xml:space="preserve"> w karcie depozytowej</w:t>
      </w:r>
      <w:r w:rsidRPr="00A5103C">
        <w:rPr>
          <w:sz w:val="24"/>
          <w:szCs w:val="24"/>
        </w:rPr>
        <w:t>.</w:t>
      </w:r>
      <w:r w:rsidR="008436EE" w:rsidRPr="00A5103C">
        <w:rPr>
          <w:sz w:val="24"/>
          <w:szCs w:val="24"/>
        </w:rPr>
        <w:t xml:space="preserve"> </w:t>
      </w:r>
      <w:r w:rsidR="003172AF" w:rsidRPr="00A5103C">
        <w:rPr>
          <w:sz w:val="24"/>
          <w:szCs w:val="24"/>
        </w:rPr>
        <w:t xml:space="preserve">          </w:t>
      </w:r>
    </w:p>
    <w:p w:rsidR="000E7E9A" w:rsidRPr="000E7E9A" w:rsidRDefault="000E7E9A" w:rsidP="000E7E9A">
      <w:pPr>
        <w:pStyle w:val="Akapitzlist"/>
        <w:numPr>
          <w:ilvl w:val="0"/>
          <w:numId w:val="25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Pobranie rzeczy z depozytu każdorazowo pokwitowane jest podpisem wychowanka. </w:t>
      </w:r>
    </w:p>
    <w:p w:rsidR="003172AF" w:rsidRPr="00BE7848" w:rsidRDefault="003172AF" w:rsidP="006C2717">
      <w:pPr>
        <w:pStyle w:val="Akapitzlist"/>
        <w:numPr>
          <w:ilvl w:val="0"/>
          <w:numId w:val="25"/>
        </w:numPr>
        <w:spacing w:after="0" w:line="360" w:lineRule="auto"/>
        <w:ind w:left="1134"/>
        <w:jc w:val="both"/>
        <w:rPr>
          <w:sz w:val="24"/>
          <w:szCs w:val="24"/>
        </w:rPr>
      </w:pPr>
      <w:r w:rsidRPr="00BE7848">
        <w:rPr>
          <w:sz w:val="24"/>
          <w:szCs w:val="24"/>
        </w:rPr>
        <w:t xml:space="preserve">Depozyt pieniężny </w:t>
      </w:r>
      <w:r w:rsidR="00A5103C" w:rsidRPr="00BE7848">
        <w:rPr>
          <w:sz w:val="24"/>
          <w:szCs w:val="24"/>
        </w:rPr>
        <w:t>prowadzony jest w dziale księgowości w formie zeszytu wpływów i wypływów. Z depozytu pieniężnego</w:t>
      </w:r>
      <w:r w:rsidRPr="00BE7848">
        <w:rPr>
          <w:sz w:val="24"/>
          <w:szCs w:val="24"/>
        </w:rPr>
        <w:t xml:space="preserve"> nieletni może pobierać środki pieniężne </w:t>
      </w:r>
      <w:r w:rsidR="00A5103C" w:rsidRPr="00BE7848">
        <w:rPr>
          <w:sz w:val="24"/>
          <w:szCs w:val="24"/>
        </w:rPr>
        <w:t xml:space="preserve">wyłącznie </w:t>
      </w:r>
      <w:r w:rsidRPr="00BE7848">
        <w:rPr>
          <w:sz w:val="24"/>
          <w:szCs w:val="24"/>
        </w:rPr>
        <w:t>za pokwitowaniem odbioru.</w:t>
      </w:r>
    </w:p>
    <w:p w:rsidR="00986B2A" w:rsidRDefault="003172AF" w:rsidP="006C2717">
      <w:pPr>
        <w:pStyle w:val="Akapitzlist"/>
        <w:numPr>
          <w:ilvl w:val="0"/>
          <w:numId w:val="25"/>
        </w:numPr>
        <w:spacing w:after="0" w:line="360" w:lineRule="auto"/>
        <w:ind w:left="1134"/>
        <w:jc w:val="both"/>
        <w:rPr>
          <w:sz w:val="24"/>
          <w:szCs w:val="24"/>
        </w:rPr>
      </w:pPr>
      <w:r w:rsidRPr="00A5103C">
        <w:rPr>
          <w:sz w:val="24"/>
          <w:szCs w:val="24"/>
        </w:rPr>
        <w:t xml:space="preserve">Bieżące środki finansowe nieletniego są przechowywane u wychowawcy grupy i za jego zgodą </w:t>
      </w:r>
      <w:r w:rsidR="00A5103C" w:rsidRPr="00A5103C">
        <w:rPr>
          <w:sz w:val="24"/>
          <w:szCs w:val="24"/>
        </w:rPr>
        <w:t xml:space="preserve">nieletni </w:t>
      </w:r>
      <w:r w:rsidRPr="00A5103C">
        <w:rPr>
          <w:sz w:val="24"/>
          <w:szCs w:val="24"/>
        </w:rPr>
        <w:t>nimi dysponuje. Wpłaty i wypłaty są odnotowywane i po</w:t>
      </w:r>
      <w:r w:rsidR="00A5103C" w:rsidRPr="00A5103C">
        <w:rPr>
          <w:sz w:val="24"/>
          <w:szCs w:val="24"/>
        </w:rPr>
        <w:t xml:space="preserve">twierdzane podpisem wychowanka </w:t>
      </w:r>
      <w:r w:rsidRPr="00A5103C">
        <w:rPr>
          <w:sz w:val="24"/>
          <w:szCs w:val="24"/>
        </w:rPr>
        <w:t>w zeszytach rozliczeń fin</w:t>
      </w:r>
      <w:r w:rsidR="000E7E9A" w:rsidRPr="00A5103C">
        <w:rPr>
          <w:sz w:val="24"/>
          <w:szCs w:val="24"/>
        </w:rPr>
        <w:t>a</w:t>
      </w:r>
      <w:r w:rsidRPr="00A5103C">
        <w:rPr>
          <w:sz w:val="24"/>
          <w:szCs w:val="24"/>
        </w:rPr>
        <w:t>nsowych</w:t>
      </w:r>
      <w:r w:rsidR="000E7E9A" w:rsidRPr="00A5103C">
        <w:rPr>
          <w:sz w:val="24"/>
          <w:szCs w:val="24"/>
        </w:rPr>
        <w:t>, które po zakończeniu miesiąca są deponowane w dziale księgowości placówki.</w:t>
      </w:r>
    </w:p>
    <w:p w:rsidR="00E9216F" w:rsidRPr="00A5103C" w:rsidRDefault="00E9216F" w:rsidP="00E9216F">
      <w:pPr>
        <w:pStyle w:val="Akapitzlist"/>
        <w:spacing w:after="0" w:line="360" w:lineRule="auto"/>
        <w:ind w:left="1134"/>
        <w:jc w:val="both"/>
        <w:rPr>
          <w:sz w:val="24"/>
          <w:szCs w:val="24"/>
        </w:rPr>
      </w:pPr>
    </w:p>
    <w:p w:rsidR="000E7E9A" w:rsidRPr="000E7E9A" w:rsidRDefault="000E7E9A" w:rsidP="000E7E9A">
      <w:pPr>
        <w:pStyle w:val="Akapitzlist"/>
        <w:spacing w:after="0" w:line="360" w:lineRule="auto"/>
        <w:ind w:left="1134"/>
        <w:jc w:val="both"/>
        <w:rPr>
          <w:color w:val="548DD4" w:themeColor="text2" w:themeTint="99"/>
          <w:sz w:val="24"/>
          <w:szCs w:val="24"/>
        </w:rPr>
      </w:pPr>
    </w:p>
    <w:p w:rsidR="005834CB" w:rsidRPr="004A19FF" w:rsidRDefault="006C2717" w:rsidP="00DA1D41">
      <w:pPr>
        <w:pStyle w:val="Nagwek6"/>
      </w:pPr>
      <w:bookmarkStart w:id="18" w:name="_Toc507568517"/>
      <w:r w:rsidRPr="004A19FF">
        <w:lastRenderedPageBreak/>
        <w:t>Organizacja szkół i warsztatów szkolnych</w:t>
      </w:r>
      <w:bookmarkEnd w:id="18"/>
    </w:p>
    <w:p w:rsidR="006C2717" w:rsidRPr="004A19FF" w:rsidRDefault="006C2717" w:rsidP="00C54754">
      <w:pPr>
        <w:pStyle w:val="Nagwek6"/>
      </w:pPr>
    </w:p>
    <w:p w:rsidR="006C2717" w:rsidRPr="004A19FF" w:rsidRDefault="005A7936" w:rsidP="00425516">
      <w:pPr>
        <w:spacing w:after="0" w:line="360" w:lineRule="auto"/>
        <w:contextualSpacing/>
        <w:jc w:val="center"/>
        <w:rPr>
          <w:b/>
          <w:bCs/>
          <w:sz w:val="24"/>
          <w:szCs w:val="24"/>
        </w:rPr>
      </w:pPr>
      <w:r w:rsidRPr="004A19FF">
        <w:rPr>
          <w:b/>
          <w:bCs/>
          <w:sz w:val="24"/>
          <w:szCs w:val="24"/>
        </w:rPr>
        <w:t>§ 11</w:t>
      </w:r>
    </w:p>
    <w:p w:rsidR="005A7936" w:rsidRPr="004A19FF" w:rsidRDefault="005A7936" w:rsidP="006C2717">
      <w:pPr>
        <w:pStyle w:val="Akapitzlist"/>
        <w:numPr>
          <w:ilvl w:val="0"/>
          <w:numId w:val="26"/>
        </w:numPr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 xml:space="preserve">W zakładzie i schronisku  funkcjonują następujące szkoły:  </w:t>
      </w:r>
    </w:p>
    <w:p w:rsidR="000453A4" w:rsidRPr="00BE7848" w:rsidRDefault="005A7936" w:rsidP="00BE7848">
      <w:pPr>
        <w:pStyle w:val="Akapitzlist"/>
        <w:numPr>
          <w:ilvl w:val="0"/>
          <w:numId w:val="27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Szko</w:t>
      </w:r>
      <w:r w:rsidR="00BE7848">
        <w:rPr>
          <w:rFonts w:cs="Times New Roman"/>
          <w:sz w:val="24"/>
          <w:szCs w:val="24"/>
        </w:rPr>
        <w:t xml:space="preserve">ła Podstawowa nr 16 w Raciborzu z oddziałami dotychczasowego </w:t>
      </w:r>
      <w:r w:rsidR="000453A4" w:rsidRPr="00BE7848">
        <w:rPr>
          <w:rFonts w:cs="Times New Roman"/>
          <w:sz w:val="24"/>
          <w:szCs w:val="24"/>
        </w:rPr>
        <w:t>Gimnazjum</w:t>
      </w:r>
      <w:r w:rsidR="004A19FF" w:rsidRPr="00BE7848">
        <w:rPr>
          <w:rFonts w:cs="Times New Roman"/>
          <w:sz w:val="24"/>
          <w:szCs w:val="24"/>
        </w:rPr>
        <w:t xml:space="preserve"> nr 6 w Raciborzu,</w:t>
      </w:r>
    </w:p>
    <w:p w:rsidR="003F072F" w:rsidRPr="004A19FF" w:rsidRDefault="005A7936" w:rsidP="006C2717">
      <w:pPr>
        <w:pStyle w:val="Akapitzlist"/>
        <w:numPr>
          <w:ilvl w:val="0"/>
          <w:numId w:val="27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Branżowa I stopnia nr 5 im. po</w:t>
      </w:r>
      <w:r w:rsidR="000453A4" w:rsidRPr="004A19FF">
        <w:rPr>
          <w:rFonts w:cs="Times New Roman"/>
          <w:sz w:val="24"/>
          <w:szCs w:val="24"/>
        </w:rPr>
        <w:t>r. cc Eugeni</w:t>
      </w:r>
      <w:r w:rsidR="007C0F2C">
        <w:rPr>
          <w:rFonts w:cs="Times New Roman"/>
          <w:sz w:val="24"/>
          <w:szCs w:val="24"/>
        </w:rPr>
        <w:t>usza Chylińskiego w Raciborzu z </w:t>
      </w:r>
      <w:r w:rsidR="006F00D3" w:rsidRPr="004A19FF">
        <w:rPr>
          <w:rFonts w:cs="Times New Roman"/>
          <w:sz w:val="24"/>
          <w:szCs w:val="24"/>
        </w:rPr>
        <w:t>klasami</w:t>
      </w:r>
      <w:r w:rsidR="00BE7848">
        <w:rPr>
          <w:rFonts w:cs="Times New Roman"/>
          <w:sz w:val="24"/>
          <w:szCs w:val="24"/>
        </w:rPr>
        <w:t xml:space="preserve"> dotychczasowej Zasadniczej Szkoły Z</w:t>
      </w:r>
      <w:r w:rsidR="00AA5BBA" w:rsidRPr="004A19FF">
        <w:rPr>
          <w:rFonts w:cs="Times New Roman"/>
          <w:sz w:val="24"/>
          <w:szCs w:val="24"/>
        </w:rPr>
        <w:t>awodowej</w:t>
      </w:r>
      <w:r w:rsidR="007C0F2C">
        <w:rPr>
          <w:rFonts w:cs="Times New Roman"/>
          <w:sz w:val="24"/>
          <w:szCs w:val="24"/>
        </w:rPr>
        <w:t xml:space="preserve"> nr 6 w </w:t>
      </w:r>
      <w:r w:rsidR="00BE7848">
        <w:rPr>
          <w:rFonts w:cs="Times New Roman"/>
          <w:sz w:val="24"/>
          <w:szCs w:val="24"/>
        </w:rPr>
        <w:t>Raciborzu</w:t>
      </w:r>
      <w:r w:rsidR="00AA5BBA" w:rsidRPr="004A19FF">
        <w:rPr>
          <w:rFonts w:cs="Times New Roman"/>
          <w:sz w:val="24"/>
          <w:szCs w:val="24"/>
        </w:rPr>
        <w:t>.</w:t>
      </w:r>
    </w:p>
    <w:p w:rsidR="003F072F" w:rsidRPr="004A19FF" w:rsidRDefault="003F072F" w:rsidP="006C2717">
      <w:pPr>
        <w:pStyle w:val="Akapitzlist"/>
        <w:numPr>
          <w:ilvl w:val="0"/>
          <w:numId w:val="26"/>
        </w:numPr>
        <w:spacing w:after="0" w:line="360" w:lineRule="auto"/>
        <w:ind w:left="426"/>
        <w:jc w:val="both"/>
        <w:rPr>
          <w:sz w:val="24"/>
          <w:szCs w:val="24"/>
          <w:lang w:eastAsia="en-US"/>
        </w:rPr>
      </w:pPr>
      <w:r w:rsidRPr="004A19FF">
        <w:rPr>
          <w:sz w:val="24"/>
          <w:szCs w:val="24"/>
          <w:lang w:eastAsia="en-US"/>
        </w:rPr>
        <w:t>Szkoły funkcjonują w oparciu o arkusz organizacji pracy placówki, na podstawie którego tworzony jest plan pracy dydaktyczno – wychowawczej i opiekuńczej szkoły i warsztatów szkolnych oraz szkolny rozkład zajęć.</w:t>
      </w:r>
    </w:p>
    <w:p w:rsidR="003F072F" w:rsidRPr="004A19FF" w:rsidRDefault="003F072F" w:rsidP="006C2717">
      <w:pPr>
        <w:pStyle w:val="Akapitzlist"/>
        <w:numPr>
          <w:ilvl w:val="0"/>
          <w:numId w:val="26"/>
        </w:numPr>
        <w:spacing w:after="0" w:line="360" w:lineRule="auto"/>
        <w:ind w:left="426"/>
        <w:jc w:val="both"/>
        <w:rPr>
          <w:sz w:val="24"/>
          <w:szCs w:val="24"/>
          <w:lang w:eastAsia="en-US"/>
        </w:rPr>
      </w:pPr>
      <w:r w:rsidRPr="004A19FF">
        <w:rPr>
          <w:sz w:val="24"/>
          <w:szCs w:val="24"/>
          <w:lang w:eastAsia="en-US"/>
        </w:rPr>
        <w:t>Dyrektor szk</w:t>
      </w:r>
      <w:r w:rsidR="00C850A9" w:rsidRPr="004A19FF">
        <w:rPr>
          <w:sz w:val="24"/>
          <w:szCs w:val="24"/>
          <w:lang w:eastAsia="en-US"/>
        </w:rPr>
        <w:t>ół</w:t>
      </w:r>
      <w:r w:rsidRPr="004A19FF">
        <w:rPr>
          <w:sz w:val="24"/>
          <w:szCs w:val="24"/>
          <w:lang w:eastAsia="en-US"/>
        </w:rPr>
        <w:t xml:space="preserve"> jest bezpośrednim przełożonym pracowników szk</w:t>
      </w:r>
      <w:r w:rsidR="00C850A9" w:rsidRPr="004A19FF">
        <w:rPr>
          <w:sz w:val="24"/>
          <w:szCs w:val="24"/>
          <w:lang w:eastAsia="en-US"/>
        </w:rPr>
        <w:t>ół</w:t>
      </w:r>
      <w:r w:rsidRPr="004A19FF">
        <w:rPr>
          <w:sz w:val="24"/>
          <w:szCs w:val="24"/>
          <w:lang w:eastAsia="en-US"/>
        </w:rPr>
        <w:t>, warsztatów szkolnych oraz odpowiada za działalność szk</w:t>
      </w:r>
      <w:r w:rsidR="00C850A9" w:rsidRPr="004A19FF">
        <w:rPr>
          <w:sz w:val="24"/>
          <w:szCs w:val="24"/>
          <w:lang w:eastAsia="en-US"/>
        </w:rPr>
        <w:t>ół</w:t>
      </w:r>
      <w:r w:rsidRPr="004A19FF">
        <w:rPr>
          <w:sz w:val="24"/>
          <w:szCs w:val="24"/>
          <w:lang w:eastAsia="en-US"/>
        </w:rPr>
        <w:t xml:space="preserve"> i warsztatów szkolnych.</w:t>
      </w:r>
    </w:p>
    <w:p w:rsidR="003F072F" w:rsidRPr="004A19FF" w:rsidRDefault="003F072F" w:rsidP="006C2717">
      <w:pPr>
        <w:pStyle w:val="Akapitzlist"/>
        <w:numPr>
          <w:ilvl w:val="0"/>
          <w:numId w:val="26"/>
        </w:numPr>
        <w:spacing w:after="0" w:line="360" w:lineRule="auto"/>
        <w:ind w:left="426"/>
        <w:jc w:val="both"/>
        <w:rPr>
          <w:sz w:val="24"/>
          <w:szCs w:val="24"/>
          <w:lang w:eastAsia="en-US"/>
        </w:rPr>
      </w:pPr>
      <w:r w:rsidRPr="004A19FF">
        <w:rPr>
          <w:sz w:val="24"/>
          <w:szCs w:val="24"/>
          <w:lang w:eastAsia="en-US"/>
        </w:rPr>
        <w:t>Organem szkoły jest Rada Pedagogiczna, pracami której kieruje dyrektor szk</w:t>
      </w:r>
      <w:r w:rsidR="006B1113" w:rsidRPr="004A19FF">
        <w:rPr>
          <w:sz w:val="24"/>
          <w:szCs w:val="24"/>
          <w:lang w:eastAsia="en-US"/>
        </w:rPr>
        <w:t>ół</w:t>
      </w:r>
      <w:r w:rsidRPr="004A19FF">
        <w:rPr>
          <w:sz w:val="24"/>
          <w:szCs w:val="24"/>
          <w:lang w:eastAsia="en-US"/>
        </w:rPr>
        <w:t xml:space="preserve">  jako przewodniczący. Rada Pedagogiczna pracuje w oparciu o plan pracy i regulamin Rady Pedagogicznej.</w:t>
      </w:r>
    </w:p>
    <w:p w:rsidR="003F072F" w:rsidRPr="004A19FF" w:rsidRDefault="003F072F" w:rsidP="006C2717">
      <w:pPr>
        <w:pStyle w:val="Akapitzlist"/>
        <w:numPr>
          <w:ilvl w:val="0"/>
          <w:numId w:val="26"/>
        </w:numPr>
        <w:spacing w:after="0" w:line="360" w:lineRule="auto"/>
        <w:ind w:left="426"/>
        <w:jc w:val="both"/>
        <w:rPr>
          <w:sz w:val="24"/>
          <w:szCs w:val="24"/>
          <w:lang w:eastAsia="en-US"/>
        </w:rPr>
      </w:pPr>
      <w:r w:rsidRPr="004A19FF">
        <w:rPr>
          <w:sz w:val="24"/>
          <w:szCs w:val="24"/>
          <w:lang w:eastAsia="en-US"/>
        </w:rPr>
        <w:t>Dyrektor szk</w:t>
      </w:r>
      <w:r w:rsidR="006B1113" w:rsidRPr="004A19FF">
        <w:rPr>
          <w:sz w:val="24"/>
          <w:szCs w:val="24"/>
          <w:lang w:eastAsia="en-US"/>
        </w:rPr>
        <w:t>ół</w:t>
      </w:r>
      <w:r w:rsidRPr="004A19FF">
        <w:rPr>
          <w:sz w:val="24"/>
          <w:szCs w:val="24"/>
          <w:lang w:eastAsia="en-US"/>
        </w:rPr>
        <w:t xml:space="preserve"> podejmuje decyzje dotyczące uczniów i pracowników w sprawach nie ujętych w w/w przepisach po zasięgnięciu opinii Rady Pedagogicznej.</w:t>
      </w:r>
    </w:p>
    <w:p w:rsidR="003F072F" w:rsidRPr="004A19FF" w:rsidRDefault="003F072F" w:rsidP="006C2717">
      <w:pPr>
        <w:pStyle w:val="Akapitzlist"/>
        <w:numPr>
          <w:ilvl w:val="0"/>
          <w:numId w:val="26"/>
        </w:numPr>
        <w:spacing w:after="0" w:line="360" w:lineRule="auto"/>
        <w:ind w:left="426"/>
        <w:jc w:val="both"/>
        <w:rPr>
          <w:rFonts w:eastAsia="Calibri"/>
          <w:sz w:val="24"/>
          <w:szCs w:val="24"/>
        </w:rPr>
      </w:pPr>
      <w:r w:rsidRPr="004A19FF">
        <w:rPr>
          <w:rFonts w:eastAsia="Calibri"/>
          <w:sz w:val="24"/>
          <w:szCs w:val="24"/>
        </w:rPr>
        <w:t>Organizację i funkcjonowanie szkół i warsztatów szkolnych określają statuty szkół i regulamin warsztatów szkolnych.</w:t>
      </w:r>
    </w:p>
    <w:p w:rsidR="003F072F" w:rsidRPr="004A19FF" w:rsidRDefault="003F072F" w:rsidP="006C2717">
      <w:pPr>
        <w:pStyle w:val="Akapitzlist"/>
        <w:numPr>
          <w:ilvl w:val="0"/>
          <w:numId w:val="26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Prawa i obowiązki uczniów określone są w statutach szkół oraz regulaminie warsztatów szkolnych.</w:t>
      </w:r>
    </w:p>
    <w:p w:rsidR="003F072F" w:rsidRPr="004A19FF" w:rsidRDefault="003F072F" w:rsidP="006C2717">
      <w:pPr>
        <w:pStyle w:val="Akapitzlist"/>
        <w:numPr>
          <w:ilvl w:val="0"/>
          <w:numId w:val="26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Dokumentację przebiegu nauczania wychowanków prowadzi się i przechowuje według odrębnych przepisów.</w:t>
      </w:r>
    </w:p>
    <w:p w:rsidR="006C2717" w:rsidRPr="004A19FF" w:rsidRDefault="006C2717" w:rsidP="006C2717">
      <w:pPr>
        <w:pStyle w:val="Akapitzlist"/>
        <w:spacing w:after="0" w:line="360" w:lineRule="auto"/>
        <w:ind w:left="426"/>
        <w:jc w:val="both"/>
        <w:rPr>
          <w:sz w:val="24"/>
          <w:szCs w:val="24"/>
        </w:rPr>
      </w:pPr>
    </w:p>
    <w:p w:rsidR="006C2717" w:rsidRPr="004A19FF" w:rsidRDefault="001067D0" w:rsidP="00425516">
      <w:pPr>
        <w:spacing w:after="0" w:line="360" w:lineRule="auto"/>
        <w:contextualSpacing/>
        <w:jc w:val="center"/>
        <w:rPr>
          <w:b/>
          <w:bCs/>
          <w:sz w:val="24"/>
          <w:szCs w:val="24"/>
        </w:rPr>
      </w:pPr>
      <w:r w:rsidRPr="004A19FF">
        <w:rPr>
          <w:b/>
          <w:bCs/>
          <w:sz w:val="24"/>
          <w:szCs w:val="24"/>
        </w:rPr>
        <w:t>§ 12</w:t>
      </w:r>
    </w:p>
    <w:p w:rsidR="00531B64" w:rsidRPr="004A19FF" w:rsidRDefault="00641668" w:rsidP="006C2717">
      <w:pPr>
        <w:pStyle w:val="Akapitzlist"/>
        <w:numPr>
          <w:ilvl w:val="0"/>
          <w:numId w:val="28"/>
        </w:numPr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Warsztaty szkolne są częścią szkół.</w:t>
      </w:r>
    </w:p>
    <w:p w:rsidR="00531B64" w:rsidRPr="00BE7848" w:rsidRDefault="005A7936" w:rsidP="006C2717">
      <w:pPr>
        <w:pStyle w:val="Akapitzlist"/>
        <w:numPr>
          <w:ilvl w:val="0"/>
          <w:numId w:val="28"/>
        </w:numPr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  <w:r w:rsidRPr="00BE7848">
        <w:rPr>
          <w:rFonts w:cs="Times New Roman"/>
          <w:sz w:val="24"/>
          <w:szCs w:val="24"/>
        </w:rPr>
        <w:t>Warsztatami szkolnymi kieruj</w:t>
      </w:r>
      <w:r w:rsidR="00E217E5" w:rsidRPr="00BE7848">
        <w:rPr>
          <w:rFonts w:cs="Times New Roman"/>
          <w:sz w:val="24"/>
          <w:szCs w:val="24"/>
        </w:rPr>
        <w:t xml:space="preserve">e </w:t>
      </w:r>
      <w:r w:rsidR="008140D9" w:rsidRPr="00BE7848">
        <w:rPr>
          <w:rFonts w:cs="Times New Roman"/>
          <w:sz w:val="24"/>
          <w:szCs w:val="24"/>
        </w:rPr>
        <w:t>kierownik warsztatów szkolnych</w:t>
      </w:r>
      <w:r w:rsidRPr="00BE7848">
        <w:rPr>
          <w:rFonts w:cs="Times New Roman"/>
          <w:sz w:val="24"/>
          <w:szCs w:val="24"/>
        </w:rPr>
        <w:t>, któr</w:t>
      </w:r>
      <w:r w:rsidR="00E327DD" w:rsidRPr="00BE7848">
        <w:rPr>
          <w:rFonts w:cs="Times New Roman"/>
          <w:sz w:val="24"/>
          <w:szCs w:val="24"/>
        </w:rPr>
        <w:t>y bezpośrednio podlega dyrektorowi szkół</w:t>
      </w:r>
      <w:r w:rsidR="001E2B56" w:rsidRPr="00BE7848">
        <w:rPr>
          <w:rFonts w:cs="Times New Roman"/>
          <w:sz w:val="24"/>
          <w:szCs w:val="24"/>
        </w:rPr>
        <w:t xml:space="preserve"> </w:t>
      </w:r>
      <w:r w:rsidR="00BE7848" w:rsidRPr="00BE7848">
        <w:rPr>
          <w:rFonts w:cs="Times New Roman"/>
          <w:sz w:val="24"/>
          <w:szCs w:val="24"/>
        </w:rPr>
        <w:t>lub dyrektor szkół w</w:t>
      </w:r>
      <w:r w:rsidR="001E2B56" w:rsidRPr="00BE7848">
        <w:rPr>
          <w:rFonts w:cs="Times New Roman"/>
          <w:sz w:val="24"/>
          <w:szCs w:val="24"/>
        </w:rPr>
        <w:t xml:space="preserve"> przypadku nieutworz</w:t>
      </w:r>
      <w:r w:rsidR="00BE7848" w:rsidRPr="00BE7848">
        <w:rPr>
          <w:rFonts w:cs="Times New Roman"/>
          <w:sz w:val="24"/>
          <w:szCs w:val="24"/>
        </w:rPr>
        <w:t>enia stanowiska kierownika warsztatów szkolnych.</w:t>
      </w:r>
    </w:p>
    <w:p w:rsidR="00531B64" w:rsidRPr="004A19FF" w:rsidRDefault="00052330" w:rsidP="006C2717">
      <w:pPr>
        <w:pStyle w:val="Akapitzlist"/>
        <w:numPr>
          <w:ilvl w:val="0"/>
          <w:numId w:val="28"/>
        </w:numPr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  <w:r w:rsidRPr="00BE7848">
        <w:rPr>
          <w:rFonts w:cs="Times New Roman"/>
          <w:sz w:val="24"/>
          <w:szCs w:val="24"/>
        </w:rPr>
        <w:t xml:space="preserve">Dyrektor szkół i kierownik </w:t>
      </w:r>
      <w:r w:rsidR="009A4E93" w:rsidRPr="004A19FF">
        <w:rPr>
          <w:rFonts w:cs="Times New Roman"/>
          <w:sz w:val="24"/>
          <w:szCs w:val="24"/>
        </w:rPr>
        <w:t>warsztatów</w:t>
      </w:r>
      <w:r>
        <w:rPr>
          <w:rFonts w:cs="Times New Roman"/>
          <w:sz w:val="24"/>
          <w:szCs w:val="24"/>
        </w:rPr>
        <w:t xml:space="preserve"> </w:t>
      </w:r>
      <w:r w:rsidR="009A4E93" w:rsidRPr="004A19FF">
        <w:rPr>
          <w:rFonts w:cs="Times New Roman"/>
          <w:sz w:val="24"/>
          <w:szCs w:val="24"/>
        </w:rPr>
        <w:t>szkolnych</w:t>
      </w:r>
      <w:r w:rsidR="005A7936" w:rsidRPr="004A19FF">
        <w:rPr>
          <w:rFonts w:cs="Times New Roman"/>
          <w:sz w:val="24"/>
          <w:szCs w:val="24"/>
        </w:rPr>
        <w:t xml:space="preserve"> </w:t>
      </w:r>
      <w:r w:rsidR="00BE7848">
        <w:rPr>
          <w:rFonts w:cs="Times New Roman"/>
          <w:sz w:val="24"/>
          <w:szCs w:val="24"/>
        </w:rPr>
        <w:t xml:space="preserve">lub wyłącznie dyrektor szkół,  </w:t>
      </w:r>
      <w:r w:rsidR="00BE7848" w:rsidRPr="00BE7848">
        <w:rPr>
          <w:rFonts w:cs="Times New Roman"/>
          <w:sz w:val="24"/>
          <w:szCs w:val="24"/>
        </w:rPr>
        <w:t>w przypadku nieutworzenia stanowiska kierownika warsztatów szkolnych</w:t>
      </w:r>
      <w:r w:rsidR="00BE7848">
        <w:rPr>
          <w:rFonts w:cs="Times New Roman"/>
          <w:sz w:val="24"/>
          <w:szCs w:val="24"/>
        </w:rPr>
        <w:t>,</w:t>
      </w:r>
      <w:r w:rsidR="00BE7848" w:rsidRPr="004A19FF">
        <w:rPr>
          <w:rFonts w:cs="Times New Roman"/>
          <w:sz w:val="24"/>
          <w:szCs w:val="24"/>
        </w:rPr>
        <w:t xml:space="preserve"> </w:t>
      </w:r>
      <w:r w:rsidR="005A7936" w:rsidRPr="004A19FF">
        <w:rPr>
          <w:rFonts w:cs="Times New Roman"/>
          <w:sz w:val="24"/>
          <w:szCs w:val="24"/>
        </w:rPr>
        <w:lastRenderedPageBreak/>
        <w:t>odpowiada</w:t>
      </w:r>
      <w:r>
        <w:rPr>
          <w:rFonts w:cs="Times New Roman"/>
          <w:sz w:val="24"/>
          <w:szCs w:val="24"/>
        </w:rPr>
        <w:t>ją</w:t>
      </w:r>
      <w:r w:rsidR="005A7936" w:rsidRPr="004A19FF">
        <w:rPr>
          <w:rFonts w:cs="Times New Roman"/>
          <w:sz w:val="24"/>
          <w:szCs w:val="24"/>
        </w:rPr>
        <w:t xml:space="preserve"> za działalność warsztatów szkolnych i zapewnienie </w:t>
      </w:r>
      <w:r w:rsidR="00BE7848">
        <w:rPr>
          <w:rFonts w:cs="Times New Roman"/>
          <w:sz w:val="24"/>
          <w:szCs w:val="24"/>
        </w:rPr>
        <w:t>bezpiecznych i higienicznych warunków pracy</w:t>
      </w:r>
      <w:r w:rsidR="00C36C11">
        <w:rPr>
          <w:rFonts w:cs="Times New Roman"/>
          <w:sz w:val="24"/>
          <w:szCs w:val="24"/>
        </w:rPr>
        <w:t>.</w:t>
      </w:r>
      <w:r w:rsidR="005A7936" w:rsidRPr="004A19FF">
        <w:rPr>
          <w:rFonts w:cs="Times New Roman"/>
          <w:sz w:val="24"/>
          <w:szCs w:val="24"/>
        </w:rPr>
        <w:t xml:space="preserve"> </w:t>
      </w:r>
    </w:p>
    <w:p w:rsidR="00531B64" w:rsidRPr="004A19FF" w:rsidRDefault="005A7936" w:rsidP="006C2717">
      <w:pPr>
        <w:pStyle w:val="Akapitzlist"/>
        <w:numPr>
          <w:ilvl w:val="0"/>
          <w:numId w:val="28"/>
        </w:numPr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Podstawowym zadaniem warsztatów szkolnych jest prowadzenie praktyczn</w:t>
      </w:r>
      <w:r w:rsidR="001C3711" w:rsidRPr="004A19FF">
        <w:rPr>
          <w:rFonts w:cs="Times New Roman"/>
          <w:sz w:val="24"/>
          <w:szCs w:val="24"/>
        </w:rPr>
        <w:t>ej nauki zawodu.</w:t>
      </w:r>
    </w:p>
    <w:p w:rsidR="005A7936" w:rsidRPr="004A19FF" w:rsidRDefault="005A7936" w:rsidP="006C2717">
      <w:pPr>
        <w:pStyle w:val="Akapitzlist"/>
        <w:numPr>
          <w:ilvl w:val="0"/>
          <w:numId w:val="28"/>
        </w:numPr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Szkolenie zawodowe  w warsztatach szkolnych może być prowadzone w formie:</w:t>
      </w:r>
    </w:p>
    <w:p w:rsidR="005A7936" w:rsidRPr="004A19FF" w:rsidRDefault="005A7936" w:rsidP="006C2717">
      <w:pPr>
        <w:pStyle w:val="Akapitzlist"/>
        <w:numPr>
          <w:ilvl w:val="0"/>
          <w:numId w:val="29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praktycznej nauki zawodu,</w:t>
      </w:r>
    </w:p>
    <w:p w:rsidR="005A7936" w:rsidRPr="004A19FF" w:rsidRDefault="005A7936" w:rsidP="006C2717">
      <w:pPr>
        <w:pStyle w:val="Akapitzlist"/>
        <w:numPr>
          <w:ilvl w:val="0"/>
          <w:numId w:val="29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przysposobienia do pracy,</w:t>
      </w:r>
    </w:p>
    <w:p w:rsidR="005A7936" w:rsidRPr="004A19FF" w:rsidRDefault="005A7936" w:rsidP="006C2717">
      <w:pPr>
        <w:pStyle w:val="Akapitzlist"/>
        <w:numPr>
          <w:ilvl w:val="0"/>
          <w:numId w:val="29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szkolenia rzemieślniczego,</w:t>
      </w:r>
    </w:p>
    <w:p w:rsidR="00531B64" w:rsidRPr="004A19FF" w:rsidRDefault="005A7936" w:rsidP="006C2717">
      <w:pPr>
        <w:pStyle w:val="Akapitzlist"/>
        <w:numPr>
          <w:ilvl w:val="0"/>
          <w:numId w:val="29"/>
        </w:numPr>
        <w:spacing w:after="0" w:line="360" w:lineRule="auto"/>
        <w:ind w:left="1134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kursów zawodowych.</w:t>
      </w:r>
    </w:p>
    <w:p w:rsidR="00BE7848" w:rsidRDefault="001E3159" w:rsidP="00BE7848">
      <w:pPr>
        <w:pStyle w:val="Akapitzlist"/>
        <w:numPr>
          <w:ilvl w:val="0"/>
          <w:numId w:val="28"/>
        </w:numPr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Warsztaty szkolne funkcjonują w oparciu o regulamin warsztatów szkolnych.</w:t>
      </w:r>
      <w:r w:rsidR="00DA1D41">
        <w:rPr>
          <w:rFonts w:cs="Times New Roman"/>
          <w:sz w:val="24"/>
          <w:szCs w:val="24"/>
        </w:rPr>
        <w:t xml:space="preserve"> </w:t>
      </w:r>
    </w:p>
    <w:p w:rsidR="00DA1D41" w:rsidRDefault="00DA1D41" w:rsidP="00DA1D41">
      <w:pPr>
        <w:pStyle w:val="Akapitzlist"/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</w:p>
    <w:p w:rsidR="00DA1D41" w:rsidRDefault="00DA1D41" w:rsidP="00DA1D41">
      <w:pPr>
        <w:pStyle w:val="Nagwek6"/>
        <w:jc w:val="left"/>
        <w:rPr>
          <w:rFonts w:cs="Times New Roman"/>
          <w:caps w:val="0"/>
          <w:color w:val="auto"/>
          <w:spacing w:val="0"/>
          <w:sz w:val="24"/>
          <w:szCs w:val="24"/>
        </w:rPr>
      </w:pPr>
    </w:p>
    <w:p w:rsidR="009E69EE" w:rsidRPr="004A19FF" w:rsidRDefault="006C2717" w:rsidP="00DA1D41">
      <w:pPr>
        <w:pStyle w:val="Nagwek6"/>
      </w:pPr>
      <w:bookmarkStart w:id="19" w:name="_Toc507568518"/>
      <w:r w:rsidRPr="004A19FF">
        <w:t>Organizacja i funkcjonowanie</w:t>
      </w:r>
      <w:r w:rsidR="00DA1D41">
        <w:t xml:space="preserve"> </w:t>
      </w:r>
      <w:r w:rsidRPr="004A19FF">
        <w:t>zespołu diagnostyczno – korekcyjnego</w:t>
      </w:r>
      <w:bookmarkEnd w:id="19"/>
    </w:p>
    <w:p w:rsidR="006C2717" w:rsidRPr="004A19FF" w:rsidRDefault="006C2717" w:rsidP="006C2717">
      <w:pPr>
        <w:spacing w:after="0" w:line="360" w:lineRule="auto"/>
        <w:contextualSpacing/>
        <w:jc w:val="center"/>
        <w:rPr>
          <w:rFonts w:cs="Times New Roman"/>
          <w:b/>
          <w:bCs/>
          <w:sz w:val="24"/>
          <w:szCs w:val="24"/>
        </w:rPr>
      </w:pPr>
    </w:p>
    <w:p w:rsidR="006C2717" w:rsidRPr="004A19FF" w:rsidRDefault="006C2717" w:rsidP="00425516">
      <w:pPr>
        <w:spacing w:after="0" w:line="360" w:lineRule="auto"/>
        <w:contextualSpacing/>
        <w:jc w:val="center"/>
        <w:rPr>
          <w:rFonts w:cs="Times New Roman"/>
          <w:b/>
          <w:bCs/>
          <w:sz w:val="24"/>
          <w:szCs w:val="24"/>
        </w:rPr>
      </w:pPr>
      <w:r w:rsidRPr="004A19FF">
        <w:rPr>
          <w:rFonts w:cs="Times New Roman"/>
          <w:b/>
          <w:bCs/>
          <w:sz w:val="24"/>
          <w:szCs w:val="24"/>
        </w:rPr>
        <w:t>§ 13</w:t>
      </w:r>
    </w:p>
    <w:p w:rsidR="00EE4E13" w:rsidRPr="004A19FF" w:rsidRDefault="00EE4E13" w:rsidP="006C2717">
      <w:pPr>
        <w:pStyle w:val="Akapitzlist"/>
        <w:numPr>
          <w:ilvl w:val="0"/>
          <w:numId w:val="30"/>
        </w:numPr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  <w:r w:rsidRPr="004A19FF">
        <w:rPr>
          <w:rFonts w:cs="Times New Roman"/>
          <w:sz w:val="24"/>
          <w:szCs w:val="24"/>
        </w:rPr>
        <w:t>W zakładzie poprawczym funkcjonuje zes</w:t>
      </w:r>
      <w:r w:rsidR="002D4AD2" w:rsidRPr="004A19FF">
        <w:rPr>
          <w:rFonts w:cs="Times New Roman"/>
          <w:sz w:val="24"/>
          <w:szCs w:val="24"/>
        </w:rPr>
        <w:t>pół diagnostyczno-korekcyjny. W </w:t>
      </w:r>
      <w:r w:rsidRPr="004A19FF">
        <w:rPr>
          <w:rFonts w:cs="Times New Roman"/>
          <w:sz w:val="24"/>
          <w:szCs w:val="24"/>
        </w:rPr>
        <w:t>skład zespołu wchodzą:</w:t>
      </w:r>
    </w:p>
    <w:p w:rsidR="00EE4E13" w:rsidRPr="004A19FF" w:rsidRDefault="00813DCE" w:rsidP="006C2717">
      <w:pPr>
        <w:pStyle w:val="Akapitzlist"/>
        <w:numPr>
          <w:ilvl w:val="0"/>
          <w:numId w:val="31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p</w:t>
      </w:r>
      <w:r w:rsidR="00EE4E13" w:rsidRPr="004A19FF">
        <w:rPr>
          <w:sz w:val="24"/>
          <w:szCs w:val="24"/>
        </w:rPr>
        <w:t>edagog</w:t>
      </w:r>
      <w:r w:rsidR="00C919CF" w:rsidRPr="004A19FF">
        <w:rPr>
          <w:sz w:val="24"/>
          <w:szCs w:val="24"/>
        </w:rPr>
        <w:t>,</w:t>
      </w:r>
    </w:p>
    <w:p w:rsidR="00EE4E13" w:rsidRPr="004A19FF" w:rsidRDefault="00EE4E13" w:rsidP="006C2717">
      <w:pPr>
        <w:pStyle w:val="Akapitzlist"/>
        <w:numPr>
          <w:ilvl w:val="0"/>
          <w:numId w:val="31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psycholog,</w:t>
      </w:r>
    </w:p>
    <w:p w:rsidR="00813DCE" w:rsidRPr="00BE7848" w:rsidRDefault="00EE4E13" w:rsidP="000E7E9A">
      <w:pPr>
        <w:pStyle w:val="Akapitzlist"/>
        <w:numPr>
          <w:ilvl w:val="0"/>
          <w:numId w:val="31"/>
        </w:numPr>
        <w:spacing w:after="0" w:line="360" w:lineRule="auto"/>
        <w:ind w:left="1134"/>
        <w:jc w:val="both"/>
        <w:rPr>
          <w:sz w:val="24"/>
          <w:szCs w:val="24"/>
        </w:rPr>
      </w:pPr>
      <w:r w:rsidRPr="00BE7848">
        <w:rPr>
          <w:sz w:val="24"/>
          <w:szCs w:val="24"/>
        </w:rPr>
        <w:t>psychoterapeuta</w:t>
      </w:r>
      <w:r w:rsidR="00F1004E" w:rsidRPr="00BE7848">
        <w:rPr>
          <w:sz w:val="24"/>
          <w:szCs w:val="24"/>
        </w:rPr>
        <w:t>.</w:t>
      </w:r>
    </w:p>
    <w:p w:rsidR="00EE4E13" w:rsidRPr="004A19FF" w:rsidRDefault="00EE4E13" w:rsidP="006C2717">
      <w:pPr>
        <w:pStyle w:val="Akapitzlist"/>
        <w:numPr>
          <w:ilvl w:val="0"/>
          <w:numId w:val="30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Bezpośrednim przełożonym pracowników zespołu diagnostyczno-korekcyjnego jest dyrektor zakładu</w:t>
      </w:r>
      <w:r w:rsidR="002D4AD2" w:rsidRPr="004A19FF">
        <w:rPr>
          <w:sz w:val="24"/>
          <w:szCs w:val="24"/>
        </w:rPr>
        <w:t xml:space="preserve"> i schroniska</w:t>
      </w:r>
      <w:r w:rsidRPr="004A19FF">
        <w:rPr>
          <w:sz w:val="24"/>
          <w:szCs w:val="24"/>
        </w:rPr>
        <w:t>.</w:t>
      </w:r>
    </w:p>
    <w:p w:rsidR="00EE4E13" w:rsidRPr="004A19FF" w:rsidRDefault="00EE4E13" w:rsidP="006C2717">
      <w:pPr>
        <w:pStyle w:val="Akapitzlist"/>
        <w:numPr>
          <w:ilvl w:val="0"/>
          <w:numId w:val="30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Do zadań zespołu diagnostyczno-korekcyjnego należy w szczególności prowadzenie działalności w zakresie:</w:t>
      </w:r>
    </w:p>
    <w:p w:rsidR="00F1004E" w:rsidRPr="00C36C11" w:rsidRDefault="00F1004E" w:rsidP="00F1004E">
      <w:pPr>
        <w:pStyle w:val="Akapitzlist"/>
        <w:numPr>
          <w:ilvl w:val="0"/>
          <w:numId w:val="70"/>
        </w:numPr>
        <w:suppressAutoHyphens/>
        <w:spacing w:after="0" w:line="360" w:lineRule="auto"/>
        <w:ind w:left="1134"/>
        <w:contextualSpacing w:val="0"/>
        <w:jc w:val="both"/>
        <w:textAlignment w:val="baseline"/>
        <w:rPr>
          <w:sz w:val="24"/>
          <w:szCs w:val="24"/>
        </w:rPr>
      </w:pPr>
      <w:r w:rsidRPr="00C36C11">
        <w:rPr>
          <w:sz w:val="24"/>
          <w:szCs w:val="24"/>
        </w:rPr>
        <w:t>diagnozowania - badania i obserwacji nieletnich,</w:t>
      </w:r>
    </w:p>
    <w:p w:rsidR="00F1004E" w:rsidRPr="00C36C11" w:rsidRDefault="00F1004E" w:rsidP="00F1004E">
      <w:pPr>
        <w:pStyle w:val="Akapitzlist"/>
        <w:numPr>
          <w:ilvl w:val="0"/>
          <w:numId w:val="70"/>
        </w:numPr>
        <w:suppressAutoHyphens/>
        <w:spacing w:after="0" w:line="360" w:lineRule="auto"/>
        <w:ind w:left="1134"/>
        <w:contextualSpacing w:val="0"/>
        <w:jc w:val="both"/>
        <w:textAlignment w:val="baseline"/>
        <w:rPr>
          <w:sz w:val="24"/>
          <w:szCs w:val="24"/>
        </w:rPr>
      </w:pPr>
      <w:r w:rsidRPr="00C36C11">
        <w:rPr>
          <w:sz w:val="24"/>
          <w:szCs w:val="24"/>
        </w:rPr>
        <w:t>kwalifikowania nieletnich do odpowiednich form pomocy psychologiczno-pedagogicznej lub  innego rodzaju pomocy  specjalistycznej,</w:t>
      </w:r>
    </w:p>
    <w:p w:rsidR="00F1004E" w:rsidRPr="00C36C11" w:rsidRDefault="00F1004E" w:rsidP="00F1004E">
      <w:pPr>
        <w:pStyle w:val="Akapitzlist"/>
        <w:numPr>
          <w:ilvl w:val="0"/>
          <w:numId w:val="70"/>
        </w:numPr>
        <w:suppressAutoHyphens/>
        <w:spacing w:after="0" w:line="360" w:lineRule="auto"/>
        <w:ind w:left="1134"/>
        <w:contextualSpacing w:val="0"/>
        <w:jc w:val="both"/>
        <w:textAlignment w:val="baseline"/>
        <w:rPr>
          <w:sz w:val="24"/>
          <w:szCs w:val="24"/>
        </w:rPr>
      </w:pPr>
      <w:r w:rsidRPr="00C36C11">
        <w:rPr>
          <w:sz w:val="24"/>
          <w:szCs w:val="24"/>
        </w:rPr>
        <w:t>oddziaływań terapeutycznych i korekcyjnych, w tym: terapii pedagogicznej uczniów ze specyficznymi trudnościami w uczeniu się, prowadzenie specjalistycznych zajęć grupowych: profilaktycznych, psychoedukacyjnych,  socjoterapeutycznych,  psychokorekcyjnych,</w:t>
      </w:r>
    </w:p>
    <w:p w:rsidR="00F1004E" w:rsidRPr="00C36C11" w:rsidRDefault="00F1004E" w:rsidP="00F1004E">
      <w:pPr>
        <w:pStyle w:val="Akapitzlist"/>
        <w:numPr>
          <w:ilvl w:val="0"/>
          <w:numId w:val="70"/>
        </w:numPr>
        <w:suppressAutoHyphens/>
        <w:spacing w:after="0" w:line="360" w:lineRule="auto"/>
        <w:ind w:left="1134"/>
        <w:contextualSpacing w:val="0"/>
        <w:jc w:val="both"/>
        <w:textAlignment w:val="baseline"/>
        <w:rPr>
          <w:sz w:val="24"/>
          <w:szCs w:val="24"/>
        </w:rPr>
      </w:pPr>
      <w:r w:rsidRPr="00C36C11">
        <w:rPr>
          <w:sz w:val="24"/>
          <w:szCs w:val="24"/>
        </w:rPr>
        <w:t>opracowywania diagnoz uzupełniających, innych opinii psychologiczno-pedagogicznych,</w:t>
      </w:r>
    </w:p>
    <w:p w:rsidR="00F1004E" w:rsidRPr="00C36C11" w:rsidRDefault="00F1004E" w:rsidP="00F1004E">
      <w:pPr>
        <w:pStyle w:val="Akapitzlist"/>
        <w:numPr>
          <w:ilvl w:val="0"/>
          <w:numId w:val="70"/>
        </w:numPr>
        <w:suppressAutoHyphens/>
        <w:spacing w:after="0" w:line="360" w:lineRule="auto"/>
        <w:ind w:left="1134"/>
        <w:contextualSpacing w:val="0"/>
        <w:jc w:val="both"/>
        <w:textAlignment w:val="baseline"/>
        <w:rPr>
          <w:sz w:val="24"/>
          <w:szCs w:val="24"/>
        </w:rPr>
      </w:pPr>
      <w:r w:rsidRPr="00C36C11">
        <w:rPr>
          <w:sz w:val="24"/>
          <w:szCs w:val="24"/>
        </w:rPr>
        <w:lastRenderedPageBreak/>
        <w:t>opracowywanie indywidualnych planów resocjalizacji,</w:t>
      </w:r>
    </w:p>
    <w:p w:rsidR="00F1004E" w:rsidRPr="00C36C11" w:rsidRDefault="00F1004E" w:rsidP="00F1004E">
      <w:pPr>
        <w:pStyle w:val="Akapitzlist"/>
        <w:numPr>
          <w:ilvl w:val="0"/>
          <w:numId w:val="70"/>
        </w:numPr>
        <w:suppressAutoHyphens/>
        <w:spacing w:after="0" w:line="360" w:lineRule="auto"/>
        <w:ind w:left="1134"/>
        <w:contextualSpacing w:val="0"/>
        <w:jc w:val="both"/>
        <w:textAlignment w:val="baseline"/>
        <w:rPr>
          <w:sz w:val="24"/>
          <w:szCs w:val="24"/>
        </w:rPr>
      </w:pPr>
      <w:r w:rsidRPr="00C36C11">
        <w:rPr>
          <w:sz w:val="24"/>
          <w:szCs w:val="24"/>
        </w:rPr>
        <w:t>inicjowanie procesu adaptacji nowoprzyjętych nieletnich,</w:t>
      </w:r>
    </w:p>
    <w:p w:rsidR="00F1004E" w:rsidRPr="00C36C11" w:rsidRDefault="00F1004E" w:rsidP="00F1004E">
      <w:pPr>
        <w:pStyle w:val="Akapitzlist"/>
        <w:numPr>
          <w:ilvl w:val="0"/>
          <w:numId w:val="70"/>
        </w:numPr>
        <w:suppressAutoHyphens/>
        <w:spacing w:after="0" w:line="360" w:lineRule="auto"/>
        <w:ind w:left="1134"/>
        <w:contextualSpacing w:val="0"/>
        <w:jc w:val="both"/>
        <w:textAlignment w:val="baseline"/>
        <w:rPr>
          <w:sz w:val="24"/>
          <w:szCs w:val="24"/>
        </w:rPr>
      </w:pPr>
      <w:r w:rsidRPr="00C36C11">
        <w:rPr>
          <w:sz w:val="24"/>
          <w:szCs w:val="24"/>
        </w:rPr>
        <w:t>diagnozowanie predyspozycji zawodowych nieletnich,</w:t>
      </w:r>
    </w:p>
    <w:p w:rsidR="00F1004E" w:rsidRPr="00C36C11" w:rsidRDefault="00F1004E" w:rsidP="00F1004E">
      <w:pPr>
        <w:pStyle w:val="Akapitzlist"/>
        <w:numPr>
          <w:ilvl w:val="0"/>
          <w:numId w:val="70"/>
        </w:numPr>
        <w:suppressAutoHyphens/>
        <w:spacing w:after="0" w:line="360" w:lineRule="auto"/>
        <w:ind w:left="1134"/>
        <w:contextualSpacing w:val="0"/>
        <w:jc w:val="both"/>
        <w:textAlignment w:val="baseline"/>
        <w:rPr>
          <w:sz w:val="24"/>
          <w:szCs w:val="24"/>
        </w:rPr>
      </w:pPr>
      <w:r w:rsidRPr="00C36C11">
        <w:rPr>
          <w:sz w:val="24"/>
          <w:szCs w:val="24"/>
        </w:rPr>
        <w:t>współpracy z  pracownikami pedagogicznymi zakładu,</w:t>
      </w:r>
    </w:p>
    <w:p w:rsidR="00F1004E" w:rsidRPr="00C36C11" w:rsidRDefault="00F1004E" w:rsidP="00F1004E">
      <w:pPr>
        <w:pStyle w:val="Akapitzlist"/>
        <w:numPr>
          <w:ilvl w:val="0"/>
          <w:numId w:val="70"/>
        </w:numPr>
        <w:suppressAutoHyphens/>
        <w:spacing w:after="0" w:line="360" w:lineRule="auto"/>
        <w:ind w:left="1134"/>
        <w:contextualSpacing w:val="0"/>
        <w:jc w:val="both"/>
        <w:textAlignment w:val="baseline"/>
        <w:rPr>
          <w:sz w:val="24"/>
          <w:szCs w:val="24"/>
        </w:rPr>
      </w:pPr>
      <w:r w:rsidRPr="00C36C11">
        <w:rPr>
          <w:sz w:val="24"/>
          <w:szCs w:val="24"/>
        </w:rPr>
        <w:t>podejmowanie działań interwencyjnych i mediacyjnych,</w:t>
      </w:r>
    </w:p>
    <w:p w:rsidR="00F1004E" w:rsidRPr="00C36C11" w:rsidRDefault="00F1004E" w:rsidP="00F1004E">
      <w:pPr>
        <w:pStyle w:val="Akapitzlist"/>
        <w:numPr>
          <w:ilvl w:val="0"/>
          <w:numId w:val="70"/>
        </w:numPr>
        <w:suppressAutoHyphens/>
        <w:spacing w:after="0" w:line="360" w:lineRule="auto"/>
        <w:ind w:left="1134"/>
        <w:contextualSpacing w:val="0"/>
        <w:jc w:val="both"/>
        <w:textAlignment w:val="baseline"/>
        <w:rPr>
          <w:rStyle w:val="Domylnaczcionkaakapitu1"/>
          <w:sz w:val="24"/>
          <w:szCs w:val="24"/>
        </w:rPr>
      </w:pPr>
      <w:r w:rsidRPr="00C36C11">
        <w:rPr>
          <w:rStyle w:val="Domylnaczcionkaakapitu1"/>
          <w:sz w:val="24"/>
          <w:szCs w:val="24"/>
        </w:rPr>
        <w:t xml:space="preserve"> przygotowywaniu nieletnich do warunkowego zwolnienia z zakładu poprawczego  i  umieszczenia poza zakładem,</w:t>
      </w:r>
    </w:p>
    <w:p w:rsidR="00F1004E" w:rsidRPr="00C36C11" w:rsidRDefault="00F1004E" w:rsidP="00F1004E">
      <w:pPr>
        <w:pStyle w:val="Akapitzlist"/>
        <w:numPr>
          <w:ilvl w:val="0"/>
          <w:numId w:val="70"/>
        </w:numPr>
        <w:suppressAutoHyphens/>
        <w:spacing w:after="0" w:line="360" w:lineRule="auto"/>
        <w:ind w:left="1134"/>
        <w:contextualSpacing w:val="0"/>
        <w:jc w:val="both"/>
        <w:textAlignment w:val="baseline"/>
        <w:rPr>
          <w:sz w:val="24"/>
          <w:szCs w:val="24"/>
        </w:rPr>
      </w:pPr>
      <w:r w:rsidRPr="00C36C11">
        <w:rPr>
          <w:sz w:val="24"/>
          <w:szCs w:val="24"/>
        </w:rPr>
        <w:t>udzielania pomocy psychologiczno–pedagogicznej nieletnim i ich opiekunom</w:t>
      </w:r>
      <w:r w:rsidR="00BE7848" w:rsidRPr="00C36C11">
        <w:rPr>
          <w:sz w:val="24"/>
          <w:szCs w:val="24"/>
        </w:rPr>
        <w:t>.</w:t>
      </w:r>
    </w:p>
    <w:p w:rsidR="00F1004E" w:rsidRPr="00C36C11" w:rsidRDefault="00F1004E" w:rsidP="00F1004E">
      <w:pPr>
        <w:pStyle w:val="Akapitzlist"/>
        <w:spacing w:after="0" w:line="360" w:lineRule="auto"/>
        <w:ind w:left="1134"/>
        <w:jc w:val="both"/>
        <w:rPr>
          <w:color w:val="548DD4" w:themeColor="text2" w:themeTint="99"/>
          <w:sz w:val="24"/>
          <w:szCs w:val="24"/>
        </w:rPr>
      </w:pPr>
    </w:p>
    <w:p w:rsidR="00EE4E13" w:rsidRPr="00C36C11" w:rsidRDefault="00EE4E13" w:rsidP="00A3780A">
      <w:pPr>
        <w:pStyle w:val="Akapitzlist"/>
        <w:numPr>
          <w:ilvl w:val="0"/>
          <w:numId w:val="30"/>
        </w:numPr>
        <w:spacing w:after="0" w:line="360" w:lineRule="auto"/>
        <w:ind w:left="426"/>
        <w:jc w:val="both"/>
        <w:rPr>
          <w:sz w:val="24"/>
          <w:szCs w:val="24"/>
        </w:rPr>
      </w:pPr>
      <w:r w:rsidRPr="00C36C11">
        <w:rPr>
          <w:sz w:val="24"/>
          <w:szCs w:val="24"/>
        </w:rPr>
        <w:t xml:space="preserve">Zespół dokumentuje swoją pracę w formie: </w:t>
      </w:r>
    </w:p>
    <w:p w:rsidR="00EE4E13" w:rsidRPr="00C36C11" w:rsidRDefault="00EE4E13" w:rsidP="006C2717">
      <w:pPr>
        <w:pStyle w:val="Akapitzlist"/>
        <w:numPr>
          <w:ilvl w:val="0"/>
          <w:numId w:val="35"/>
        </w:numPr>
        <w:spacing w:after="0" w:line="360" w:lineRule="auto"/>
        <w:ind w:left="1134"/>
        <w:jc w:val="both"/>
        <w:rPr>
          <w:sz w:val="24"/>
          <w:szCs w:val="24"/>
        </w:rPr>
      </w:pPr>
      <w:r w:rsidRPr="00C36C11">
        <w:rPr>
          <w:sz w:val="24"/>
          <w:szCs w:val="24"/>
        </w:rPr>
        <w:t>dziennika zajęć psychologa/pedagoga, w którym odnotowywane</w:t>
      </w:r>
      <w:r w:rsidR="007B125D" w:rsidRPr="00C36C11">
        <w:rPr>
          <w:sz w:val="24"/>
          <w:szCs w:val="24"/>
        </w:rPr>
        <w:t xml:space="preserve"> są działania</w:t>
      </w:r>
      <w:r w:rsidRPr="00C36C11">
        <w:rPr>
          <w:sz w:val="24"/>
          <w:szCs w:val="24"/>
        </w:rPr>
        <w:t xml:space="preserve"> diagnostyczne, terapeutyczne i inne – wynikające z zakre</w:t>
      </w:r>
      <w:r w:rsidR="007B125D" w:rsidRPr="00C36C11">
        <w:rPr>
          <w:sz w:val="24"/>
          <w:szCs w:val="24"/>
        </w:rPr>
        <w:t xml:space="preserve">su obowiązków </w:t>
      </w:r>
      <w:r w:rsidRPr="00C36C11">
        <w:rPr>
          <w:sz w:val="24"/>
          <w:szCs w:val="24"/>
        </w:rPr>
        <w:t xml:space="preserve">psychologa/pedagoga oraz zadań powierzonych do realizacji </w:t>
      </w:r>
      <w:r w:rsidR="007B125D" w:rsidRPr="00C36C11">
        <w:rPr>
          <w:sz w:val="24"/>
          <w:szCs w:val="24"/>
        </w:rPr>
        <w:t xml:space="preserve">przez dyrektora </w:t>
      </w:r>
      <w:r w:rsidRPr="00C36C11">
        <w:rPr>
          <w:sz w:val="24"/>
          <w:szCs w:val="24"/>
        </w:rPr>
        <w:t xml:space="preserve"> zakładu</w:t>
      </w:r>
      <w:r w:rsidR="00BE6A03" w:rsidRPr="00C36C11">
        <w:rPr>
          <w:sz w:val="24"/>
          <w:szCs w:val="24"/>
        </w:rPr>
        <w:t xml:space="preserve"> i schroniska</w:t>
      </w:r>
      <w:r w:rsidRPr="00C36C11">
        <w:rPr>
          <w:sz w:val="24"/>
          <w:szCs w:val="24"/>
        </w:rPr>
        <w:t xml:space="preserve">, </w:t>
      </w:r>
    </w:p>
    <w:p w:rsidR="00EE4E13" w:rsidRPr="00C36C11" w:rsidRDefault="00EE4E13" w:rsidP="006C2717">
      <w:pPr>
        <w:pStyle w:val="Akapitzlist"/>
        <w:numPr>
          <w:ilvl w:val="0"/>
          <w:numId w:val="35"/>
        </w:numPr>
        <w:spacing w:after="0" w:line="360" w:lineRule="auto"/>
        <w:ind w:left="1134"/>
        <w:jc w:val="both"/>
        <w:rPr>
          <w:sz w:val="24"/>
          <w:szCs w:val="24"/>
        </w:rPr>
      </w:pPr>
      <w:r w:rsidRPr="00C36C11">
        <w:rPr>
          <w:sz w:val="24"/>
          <w:szCs w:val="24"/>
        </w:rPr>
        <w:t>imiennych</w:t>
      </w:r>
      <w:r w:rsidR="007B125D" w:rsidRPr="00C36C11">
        <w:rPr>
          <w:sz w:val="24"/>
          <w:szCs w:val="24"/>
        </w:rPr>
        <w:t xml:space="preserve"> </w:t>
      </w:r>
      <w:r w:rsidRPr="00C36C11">
        <w:rPr>
          <w:sz w:val="24"/>
          <w:szCs w:val="24"/>
        </w:rPr>
        <w:t xml:space="preserve">teczek wychowanków zawierających materiały osobopoznawcze wraz z indywidualnym planem resocjalizacji nieletniego oraz weryfikacjami /modyfikacjami tego planu, </w:t>
      </w:r>
    </w:p>
    <w:p w:rsidR="00EE4E13" w:rsidRPr="00C36C11" w:rsidRDefault="00EE4E13" w:rsidP="006C2717">
      <w:pPr>
        <w:pStyle w:val="Akapitzlist"/>
        <w:numPr>
          <w:ilvl w:val="0"/>
          <w:numId w:val="35"/>
        </w:numPr>
        <w:spacing w:after="0" w:line="360" w:lineRule="auto"/>
        <w:ind w:left="1134"/>
        <w:jc w:val="both"/>
        <w:rPr>
          <w:b/>
          <w:sz w:val="24"/>
          <w:szCs w:val="24"/>
        </w:rPr>
      </w:pPr>
      <w:r w:rsidRPr="00C36C11">
        <w:rPr>
          <w:sz w:val="24"/>
          <w:szCs w:val="24"/>
        </w:rPr>
        <w:t xml:space="preserve">wpisów do Księgi ewidencji wychowanków umieszczonych w izbie przejściowej, Księgi ewidencji wychowanków umieszczonych w izbie izolacyjnej, </w:t>
      </w:r>
    </w:p>
    <w:p w:rsidR="00EE4E13" w:rsidRPr="00C36C11" w:rsidRDefault="00EE4E13" w:rsidP="006C2717">
      <w:pPr>
        <w:pStyle w:val="Akapitzlist"/>
        <w:numPr>
          <w:ilvl w:val="0"/>
          <w:numId w:val="35"/>
        </w:numPr>
        <w:spacing w:after="0" w:line="360" w:lineRule="auto"/>
        <w:ind w:left="1134"/>
        <w:jc w:val="both"/>
        <w:rPr>
          <w:sz w:val="24"/>
          <w:szCs w:val="24"/>
        </w:rPr>
      </w:pPr>
      <w:r w:rsidRPr="00C36C11">
        <w:rPr>
          <w:sz w:val="24"/>
          <w:szCs w:val="24"/>
        </w:rPr>
        <w:t>adnotacji dokonywanych na wniosku o zasto</w:t>
      </w:r>
      <w:r w:rsidR="007B125D" w:rsidRPr="00C36C11">
        <w:rPr>
          <w:sz w:val="24"/>
          <w:szCs w:val="24"/>
        </w:rPr>
        <w:t xml:space="preserve">sowanie wobec </w:t>
      </w:r>
      <w:r w:rsidRPr="00C36C11">
        <w:rPr>
          <w:sz w:val="24"/>
          <w:szCs w:val="24"/>
        </w:rPr>
        <w:t xml:space="preserve">wychowanka środka dyscyplinarnego. </w:t>
      </w:r>
    </w:p>
    <w:p w:rsidR="00A3780A" w:rsidRPr="00C36C11" w:rsidRDefault="00A3780A" w:rsidP="006C2717">
      <w:pPr>
        <w:pStyle w:val="Akapitzlist"/>
        <w:spacing w:after="0" w:line="360" w:lineRule="auto"/>
        <w:ind w:left="1134"/>
        <w:jc w:val="both"/>
        <w:rPr>
          <w:sz w:val="24"/>
          <w:szCs w:val="24"/>
        </w:rPr>
      </w:pPr>
    </w:p>
    <w:p w:rsidR="00922AB4" w:rsidRPr="00C36C11" w:rsidRDefault="00922AB4" w:rsidP="00C54754">
      <w:pPr>
        <w:pStyle w:val="Nagwek6"/>
        <w:rPr>
          <w:sz w:val="24"/>
          <w:szCs w:val="24"/>
        </w:rPr>
      </w:pPr>
    </w:p>
    <w:p w:rsidR="00F27C9C" w:rsidRPr="00C36C11" w:rsidRDefault="006C2717" w:rsidP="00DA1D41">
      <w:pPr>
        <w:pStyle w:val="Nagwek6"/>
        <w:rPr>
          <w:sz w:val="24"/>
          <w:szCs w:val="24"/>
        </w:rPr>
      </w:pPr>
      <w:bookmarkStart w:id="20" w:name="_Toc507568519"/>
      <w:r w:rsidRPr="00C36C11">
        <w:rPr>
          <w:sz w:val="24"/>
          <w:szCs w:val="24"/>
        </w:rPr>
        <w:t>Organizacja i funkcjonowanie</w:t>
      </w:r>
      <w:r w:rsidR="00FE2356" w:rsidRPr="00C36C11">
        <w:rPr>
          <w:sz w:val="24"/>
          <w:szCs w:val="24"/>
        </w:rPr>
        <w:t xml:space="preserve"> </w:t>
      </w:r>
      <w:r w:rsidRPr="00C36C11">
        <w:rPr>
          <w:sz w:val="24"/>
          <w:szCs w:val="24"/>
        </w:rPr>
        <w:t>zespołu diagnostycznego</w:t>
      </w:r>
      <w:bookmarkEnd w:id="20"/>
    </w:p>
    <w:p w:rsidR="006C2717" w:rsidRPr="00C36C11" w:rsidRDefault="006C2717" w:rsidP="005E4F83">
      <w:pPr>
        <w:spacing w:after="0" w:line="240" w:lineRule="auto"/>
        <w:contextualSpacing/>
        <w:jc w:val="center"/>
        <w:rPr>
          <w:rFonts w:cs="Times New Roman"/>
          <w:b/>
          <w:bCs/>
          <w:sz w:val="24"/>
          <w:szCs w:val="24"/>
        </w:rPr>
      </w:pPr>
    </w:p>
    <w:p w:rsidR="006C2717" w:rsidRPr="00C36C11" w:rsidRDefault="00EE4E13" w:rsidP="00425516">
      <w:pPr>
        <w:spacing w:after="0" w:line="240" w:lineRule="auto"/>
        <w:contextualSpacing/>
        <w:jc w:val="center"/>
        <w:rPr>
          <w:rFonts w:cs="Times New Roman"/>
          <w:b/>
          <w:bCs/>
          <w:sz w:val="24"/>
          <w:szCs w:val="24"/>
        </w:rPr>
      </w:pPr>
      <w:r w:rsidRPr="00C36C11">
        <w:rPr>
          <w:rFonts w:cs="Times New Roman"/>
          <w:b/>
          <w:bCs/>
          <w:sz w:val="24"/>
          <w:szCs w:val="24"/>
        </w:rPr>
        <w:t>§14</w:t>
      </w:r>
    </w:p>
    <w:p w:rsidR="00EE4E13" w:rsidRPr="00C36C11" w:rsidRDefault="00EE4E13" w:rsidP="006C2717">
      <w:pPr>
        <w:pStyle w:val="Akapitzlist"/>
        <w:numPr>
          <w:ilvl w:val="0"/>
          <w:numId w:val="38"/>
        </w:numPr>
        <w:spacing w:after="0" w:line="360" w:lineRule="auto"/>
        <w:ind w:left="426"/>
        <w:jc w:val="both"/>
        <w:rPr>
          <w:rFonts w:cs="Times New Roman"/>
          <w:sz w:val="24"/>
          <w:szCs w:val="24"/>
        </w:rPr>
      </w:pPr>
      <w:r w:rsidRPr="00C36C11">
        <w:rPr>
          <w:rFonts w:cs="Times New Roman"/>
          <w:sz w:val="24"/>
          <w:szCs w:val="24"/>
        </w:rPr>
        <w:t>W schronisku dla nieletnich funkcjonuje zespół diagnostyczny. W skład zespołu wchodzą:</w:t>
      </w:r>
    </w:p>
    <w:p w:rsidR="00EE4E13" w:rsidRPr="00C36C11" w:rsidRDefault="00F27C9C" w:rsidP="006C2717">
      <w:pPr>
        <w:pStyle w:val="Akapitzlist"/>
        <w:numPr>
          <w:ilvl w:val="0"/>
          <w:numId w:val="39"/>
        </w:numPr>
        <w:spacing w:after="0" w:line="360" w:lineRule="auto"/>
        <w:ind w:left="1134"/>
        <w:jc w:val="both"/>
        <w:rPr>
          <w:sz w:val="24"/>
          <w:szCs w:val="24"/>
        </w:rPr>
      </w:pPr>
      <w:r w:rsidRPr="00C36C11">
        <w:rPr>
          <w:sz w:val="24"/>
          <w:szCs w:val="24"/>
        </w:rPr>
        <w:t>pedagog</w:t>
      </w:r>
      <w:r w:rsidR="00EE4E13" w:rsidRPr="00C36C11">
        <w:rPr>
          <w:sz w:val="24"/>
          <w:szCs w:val="24"/>
        </w:rPr>
        <w:t>,</w:t>
      </w:r>
    </w:p>
    <w:p w:rsidR="00EE4E13" w:rsidRPr="00C36C11" w:rsidRDefault="00EE4E13" w:rsidP="006C2717">
      <w:pPr>
        <w:pStyle w:val="Akapitzlist"/>
        <w:numPr>
          <w:ilvl w:val="0"/>
          <w:numId w:val="39"/>
        </w:numPr>
        <w:spacing w:after="0" w:line="360" w:lineRule="auto"/>
        <w:ind w:left="1134"/>
        <w:jc w:val="both"/>
        <w:rPr>
          <w:sz w:val="24"/>
          <w:szCs w:val="24"/>
        </w:rPr>
      </w:pPr>
      <w:r w:rsidRPr="00C36C11">
        <w:rPr>
          <w:sz w:val="24"/>
          <w:szCs w:val="24"/>
        </w:rPr>
        <w:t>psycholog,</w:t>
      </w:r>
    </w:p>
    <w:p w:rsidR="00361731" w:rsidRPr="00C36C11" w:rsidRDefault="00EE4E13" w:rsidP="006C2717">
      <w:pPr>
        <w:pStyle w:val="Akapitzlist"/>
        <w:numPr>
          <w:ilvl w:val="0"/>
          <w:numId w:val="39"/>
        </w:numPr>
        <w:spacing w:after="0" w:line="360" w:lineRule="auto"/>
        <w:ind w:left="1134"/>
        <w:jc w:val="both"/>
        <w:rPr>
          <w:b/>
          <w:sz w:val="24"/>
          <w:szCs w:val="24"/>
          <w:u w:val="single"/>
        </w:rPr>
      </w:pPr>
      <w:r w:rsidRPr="00C36C11">
        <w:rPr>
          <w:sz w:val="24"/>
          <w:szCs w:val="24"/>
        </w:rPr>
        <w:t>psych</w:t>
      </w:r>
      <w:r w:rsidR="003F5F52" w:rsidRPr="00C36C11">
        <w:rPr>
          <w:sz w:val="24"/>
          <w:szCs w:val="24"/>
        </w:rPr>
        <w:t>oterapeuta</w:t>
      </w:r>
      <w:r w:rsidR="000E7E9A" w:rsidRPr="00C36C11">
        <w:rPr>
          <w:sz w:val="24"/>
          <w:szCs w:val="24"/>
        </w:rPr>
        <w:t>.</w:t>
      </w:r>
    </w:p>
    <w:p w:rsidR="00EE4E13" w:rsidRPr="00C36C11" w:rsidRDefault="00EE4E13" w:rsidP="006C2717">
      <w:pPr>
        <w:pStyle w:val="Akapitzlist"/>
        <w:numPr>
          <w:ilvl w:val="0"/>
          <w:numId w:val="38"/>
        </w:numPr>
        <w:spacing w:after="0" w:line="360" w:lineRule="auto"/>
        <w:ind w:left="426"/>
        <w:jc w:val="both"/>
        <w:rPr>
          <w:sz w:val="24"/>
          <w:szCs w:val="24"/>
        </w:rPr>
      </w:pPr>
      <w:r w:rsidRPr="00C36C11">
        <w:rPr>
          <w:sz w:val="24"/>
          <w:szCs w:val="24"/>
        </w:rPr>
        <w:lastRenderedPageBreak/>
        <w:t xml:space="preserve">Bezpośrednim przełożonym pracowników zespołu diagnostycznego jest dyrektor </w:t>
      </w:r>
      <w:r w:rsidR="003F5F52" w:rsidRPr="00C36C11">
        <w:rPr>
          <w:sz w:val="24"/>
          <w:szCs w:val="24"/>
        </w:rPr>
        <w:t>zakładu i schroniska.</w:t>
      </w:r>
    </w:p>
    <w:p w:rsidR="003F5F52" w:rsidRPr="00C36C11" w:rsidRDefault="003F5F52" w:rsidP="003F5F52">
      <w:pPr>
        <w:pStyle w:val="Akapitzlist"/>
        <w:numPr>
          <w:ilvl w:val="0"/>
          <w:numId w:val="38"/>
        </w:numPr>
        <w:spacing w:after="0" w:line="360" w:lineRule="auto"/>
        <w:ind w:left="426"/>
        <w:jc w:val="both"/>
        <w:rPr>
          <w:rStyle w:val="Domylnaczcionkaakapitu1"/>
          <w:sz w:val="24"/>
          <w:szCs w:val="24"/>
        </w:rPr>
      </w:pPr>
      <w:r w:rsidRPr="00C36C11">
        <w:rPr>
          <w:rStyle w:val="Domylnaczcionkaakapitu1"/>
          <w:sz w:val="24"/>
          <w:szCs w:val="24"/>
        </w:rPr>
        <w:t>Do zadań zespołu diagnostycznego należy w szczególności prowadzenie działalności w zakresie:</w:t>
      </w:r>
    </w:p>
    <w:p w:rsidR="003F5F52" w:rsidRPr="00C36C11" w:rsidRDefault="003F5F52" w:rsidP="003F5F52">
      <w:pPr>
        <w:pStyle w:val="Akapitzlist"/>
        <w:numPr>
          <w:ilvl w:val="0"/>
          <w:numId w:val="71"/>
        </w:numPr>
        <w:tabs>
          <w:tab w:val="clear" w:pos="720"/>
          <w:tab w:val="left" w:pos="709"/>
        </w:tabs>
        <w:suppressAutoHyphens/>
        <w:spacing w:after="0" w:line="360" w:lineRule="auto"/>
        <w:ind w:left="1134"/>
        <w:contextualSpacing w:val="0"/>
        <w:jc w:val="both"/>
        <w:textAlignment w:val="baseline"/>
        <w:rPr>
          <w:sz w:val="24"/>
          <w:szCs w:val="24"/>
        </w:rPr>
      </w:pPr>
      <w:r w:rsidRPr="00C36C11">
        <w:rPr>
          <w:sz w:val="24"/>
          <w:szCs w:val="24"/>
        </w:rPr>
        <w:t>diagnozowania-obserwacji i badania nieletnich, pozyskiwanie informacji i materiałów osobopoznawczych,</w:t>
      </w:r>
    </w:p>
    <w:p w:rsidR="003F5F52" w:rsidRPr="00C36C11" w:rsidRDefault="003F5F52" w:rsidP="003F5F52">
      <w:pPr>
        <w:pStyle w:val="Akapitzlist"/>
        <w:numPr>
          <w:ilvl w:val="0"/>
          <w:numId w:val="71"/>
        </w:numPr>
        <w:tabs>
          <w:tab w:val="clear" w:pos="720"/>
          <w:tab w:val="left" w:pos="709"/>
        </w:tabs>
        <w:suppressAutoHyphens/>
        <w:spacing w:after="0" w:line="360" w:lineRule="auto"/>
        <w:ind w:left="1134"/>
        <w:contextualSpacing w:val="0"/>
        <w:jc w:val="both"/>
        <w:textAlignment w:val="baseline"/>
        <w:rPr>
          <w:sz w:val="24"/>
          <w:szCs w:val="24"/>
        </w:rPr>
      </w:pPr>
      <w:r w:rsidRPr="00C36C11">
        <w:rPr>
          <w:sz w:val="24"/>
          <w:szCs w:val="24"/>
        </w:rPr>
        <w:t>kwalifikowania nieletnich do odpowiednich form pomocy psychologiczno-pedagogicznej lub  innego rodzaju pomocy  specjalistycznej,</w:t>
      </w:r>
    </w:p>
    <w:p w:rsidR="003F5F52" w:rsidRPr="00C36C11" w:rsidRDefault="003F5F52" w:rsidP="003F5F52">
      <w:pPr>
        <w:pStyle w:val="Akapitzlist"/>
        <w:numPr>
          <w:ilvl w:val="0"/>
          <w:numId w:val="71"/>
        </w:numPr>
        <w:tabs>
          <w:tab w:val="clear" w:pos="720"/>
          <w:tab w:val="left" w:pos="709"/>
        </w:tabs>
        <w:suppressAutoHyphens/>
        <w:spacing w:after="0" w:line="360" w:lineRule="auto"/>
        <w:ind w:left="1134"/>
        <w:contextualSpacing w:val="0"/>
        <w:jc w:val="both"/>
        <w:textAlignment w:val="baseline"/>
        <w:rPr>
          <w:sz w:val="24"/>
          <w:szCs w:val="24"/>
        </w:rPr>
      </w:pPr>
      <w:r w:rsidRPr="00C36C11">
        <w:rPr>
          <w:sz w:val="24"/>
          <w:szCs w:val="24"/>
        </w:rPr>
        <w:t xml:space="preserve">opracowywania diagnoz nieletnich zatrzymanych w schronisku,  </w:t>
      </w:r>
    </w:p>
    <w:p w:rsidR="003F5F52" w:rsidRPr="00C36C11" w:rsidRDefault="003F5F52" w:rsidP="003F5F52">
      <w:pPr>
        <w:pStyle w:val="Akapitzlist"/>
        <w:numPr>
          <w:ilvl w:val="0"/>
          <w:numId w:val="71"/>
        </w:numPr>
        <w:tabs>
          <w:tab w:val="clear" w:pos="720"/>
          <w:tab w:val="left" w:pos="709"/>
        </w:tabs>
        <w:suppressAutoHyphens/>
        <w:spacing w:after="0" w:line="360" w:lineRule="auto"/>
        <w:ind w:left="1134"/>
        <w:contextualSpacing w:val="0"/>
        <w:jc w:val="both"/>
        <w:textAlignment w:val="baseline"/>
        <w:rPr>
          <w:sz w:val="24"/>
          <w:szCs w:val="24"/>
        </w:rPr>
      </w:pPr>
      <w:r w:rsidRPr="00C36C11">
        <w:rPr>
          <w:sz w:val="24"/>
          <w:szCs w:val="24"/>
        </w:rPr>
        <w:t>opracowywania diagnoz uzupełniających do opinii opiniodawczych zespołów sądowych specjalistów,</w:t>
      </w:r>
    </w:p>
    <w:p w:rsidR="003F5F52" w:rsidRPr="00C36C11" w:rsidRDefault="003F5F52" w:rsidP="003F5F52">
      <w:pPr>
        <w:pStyle w:val="Akapitzlist"/>
        <w:numPr>
          <w:ilvl w:val="0"/>
          <w:numId w:val="71"/>
        </w:numPr>
        <w:tabs>
          <w:tab w:val="clear" w:pos="720"/>
          <w:tab w:val="left" w:pos="709"/>
        </w:tabs>
        <w:suppressAutoHyphens/>
        <w:spacing w:after="0" w:line="360" w:lineRule="auto"/>
        <w:ind w:left="1134"/>
        <w:contextualSpacing w:val="0"/>
        <w:jc w:val="both"/>
        <w:textAlignment w:val="baseline"/>
        <w:rPr>
          <w:sz w:val="24"/>
          <w:szCs w:val="24"/>
        </w:rPr>
      </w:pPr>
      <w:r w:rsidRPr="00C36C11">
        <w:rPr>
          <w:sz w:val="24"/>
          <w:szCs w:val="24"/>
        </w:rPr>
        <w:t>inicjowania procesu adaptacji nowoprzyjętych nieletnich,</w:t>
      </w:r>
    </w:p>
    <w:p w:rsidR="003F5F52" w:rsidRPr="00C36C11" w:rsidRDefault="003F5F52" w:rsidP="003F5F52">
      <w:pPr>
        <w:pStyle w:val="Akapitzlist"/>
        <w:numPr>
          <w:ilvl w:val="0"/>
          <w:numId w:val="71"/>
        </w:numPr>
        <w:tabs>
          <w:tab w:val="clear" w:pos="720"/>
          <w:tab w:val="left" w:pos="709"/>
        </w:tabs>
        <w:suppressAutoHyphens/>
        <w:spacing w:after="0" w:line="360" w:lineRule="auto"/>
        <w:ind w:left="1134"/>
        <w:contextualSpacing w:val="0"/>
        <w:jc w:val="both"/>
        <w:textAlignment w:val="baseline"/>
        <w:rPr>
          <w:sz w:val="24"/>
          <w:szCs w:val="24"/>
        </w:rPr>
      </w:pPr>
      <w:r w:rsidRPr="00C36C11">
        <w:rPr>
          <w:sz w:val="24"/>
          <w:szCs w:val="24"/>
        </w:rPr>
        <w:t>udzielania wychowankom indywidualnej pomocy psychologicznej i pedagogicznej,</w:t>
      </w:r>
    </w:p>
    <w:p w:rsidR="003F5F52" w:rsidRPr="00C36C11" w:rsidRDefault="003F5F52" w:rsidP="003F5F52">
      <w:pPr>
        <w:pStyle w:val="Akapitzlist"/>
        <w:numPr>
          <w:ilvl w:val="0"/>
          <w:numId w:val="71"/>
        </w:numPr>
        <w:tabs>
          <w:tab w:val="clear" w:pos="720"/>
          <w:tab w:val="left" w:pos="709"/>
        </w:tabs>
        <w:suppressAutoHyphens/>
        <w:spacing w:after="0" w:line="360" w:lineRule="auto"/>
        <w:ind w:left="1134"/>
        <w:contextualSpacing w:val="0"/>
        <w:jc w:val="both"/>
        <w:textAlignment w:val="baseline"/>
        <w:rPr>
          <w:sz w:val="24"/>
          <w:szCs w:val="24"/>
        </w:rPr>
      </w:pPr>
      <w:r w:rsidRPr="00C36C11">
        <w:rPr>
          <w:sz w:val="24"/>
          <w:szCs w:val="24"/>
        </w:rPr>
        <w:t>oddziaływań terapeutycznych i korekcyjnych, w tym: terapii pedagogicznej uczniów ze specyficznymi trudnościami w uczeniu się, prowadzenia specjalistycznych zajęć grupowych - profilaktycznych, psychoedukacyjnych,  socjoterapeutycznych,  psychokorekcyjnych,</w:t>
      </w:r>
    </w:p>
    <w:p w:rsidR="003F5F52" w:rsidRPr="00C36C11" w:rsidRDefault="003F5F52" w:rsidP="003F5F52">
      <w:pPr>
        <w:pStyle w:val="Akapitzlist"/>
        <w:numPr>
          <w:ilvl w:val="0"/>
          <w:numId w:val="71"/>
        </w:numPr>
        <w:tabs>
          <w:tab w:val="clear" w:pos="720"/>
          <w:tab w:val="left" w:pos="709"/>
        </w:tabs>
        <w:suppressAutoHyphens/>
        <w:spacing w:after="0" w:line="360" w:lineRule="auto"/>
        <w:ind w:left="1134"/>
        <w:contextualSpacing w:val="0"/>
        <w:jc w:val="both"/>
        <w:textAlignment w:val="baseline"/>
        <w:rPr>
          <w:sz w:val="24"/>
          <w:szCs w:val="24"/>
        </w:rPr>
      </w:pPr>
      <w:r w:rsidRPr="00C36C11">
        <w:rPr>
          <w:sz w:val="24"/>
          <w:szCs w:val="24"/>
        </w:rPr>
        <w:t>diagnozowania predyspozycji zawodowych nieletnich,</w:t>
      </w:r>
    </w:p>
    <w:p w:rsidR="003F5F52" w:rsidRPr="00C36C11" w:rsidRDefault="003F5F52" w:rsidP="003F5F52">
      <w:pPr>
        <w:pStyle w:val="Akapitzlist"/>
        <w:numPr>
          <w:ilvl w:val="0"/>
          <w:numId w:val="71"/>
        </w:numPr>
        <w:tabs>
          <w:tab w:val="clear" w:pos="720"/>
          <w:tab w:val="left" w:pos="709"/>
        </w:tabs>
        <w:suppressAutoHyphens/>
        <w:spacing w:after="0" w:line="360" w:lineRule="auto"/>
        <w:ind w:left="1134"/>
        <w:contextualSpacing w:val="0"/>
        <w:jc w:val="both"/>
        <w:textAlignment w:val="baseline"/>
        <w:rPr>
          <w:sz w:val="24"/>
          <w:szCs w:val="24"/>
        </w:rPr>
      </w:pPr>
      <w:r w:rsidRPr="00C36C11">
        <w:rPr>
          <w:sz w:val="24"/>
          <w:szCs w:val="24"/>
        </w:rPr>
        <w:t xml:space="preserve">współpracy z  pracownikami pedagogicznymi schroniska,  </w:t>
      </w:r>
    </w:p>
    <w:p w:rsidR="00EE4E13" w:rsidRPr="00C36C11" w:rsidRDefault="003F5F52" w:rsidP="003F5F52">
      <w:pPr>
        <w:pStyle w:val="Akapitzlist"/>
        <w:numPr>
          <w:ilvl w:val="0"/>
          <w:numId w:val="71"/>
        </w:numPr>
        <w:tabs>
          <w:tab w:val="clear" w:pos="720"/>
          <w:tab w:val="left" w:pos="709"/>
          <w:tab w:val="left" w:pos="1790"/>
        </w:tabs>
        <w:suppressAutoHyphens/>
        <w:spacing w:after="0" w:line="360" w:lineRule="auto"/>
        <w:ind w:left="1134"/>
        <w:contextualSpacing w:val="0"/>
        <w:jc w:val="both"/>
        <w:textAlignment w:val="baseline"/>
        <w:rPr>
          <w:sz w:val="24"/>
          <w:szCs w:val="24"/>
        </w:rPr>
      </w:pPr>
      <w:r w:rsidRPr="00C36C11">
        <w:rPr>
          <w:sz w:val="24"/>
          <w:szCs w:val="24"/>
        </w:rPr>
        <w:t>udzielania pomocy psychologiczno–pedagogicznej nieletnim i ich opiekunom</w:t>
      </w:r>
      <w:r w:rsidR="00BE7848" w:rsidRPr="00C36C11">
        <w:rPr>
          <w:sz w:val="24"/>
          <w:szCs w:val="24"/>
        </w:rPr>
        <w:t>.</w:t>
      </w:r>
    </w:p>
    <w:p w:rsidR="00EE4E13" w:rsidRPr="00C36C11" w:rsidRDefault="00EE4E13" w:rsidP="005E4F83">
      <w:pPr>
        <w:pStyle w:val="Akapitzlist"/>
        <w:numPr>
          <w:ilvl w:val="0"/>
          <w:numId w:val="38"/>
        </w:numPr>
        <w:spacing w:after="0" w:line="360" w:lineRule="auto"/>
        <w:ind w:left="426"/>
        <w:jc w:val="both"/>
        <w:rPr>
          <w:sz w:val="24"/>
          <w:szCs w:val="24"/>
        </w:rPr>
      </w:pPr>
      <w:r w:rsidRPr="00C36C11">
        <w:rPr>
          <w:sz w:val="24"/>
          <w:szCs w:val="24"/>
        </w:rPr>
        <w:t xml:space="preserve">Zespół dokumentuje swoją pracę w formie: </w:t>
      </w:r>
    </w:p>
    <w:p w:rsidR="00EE4E13" w:rsidRPr="00C36C11" w:rsidRDefault="00EE4E13" w:rsidP="00490ACE">
      <w:pPr>
        <w:pStyle w:val="Akapitzlist"/>
        <w:numPr>
          <w:ilvl w:val="0"/>
          <w:numId w:val="45"/>
        </w:numPr>
        <w:spacing w:after="0" w:line="360" w:lineRule="auto"/>
        <w:ind w:left="1134"/>
        <w:jc w:val="both"/>
        <w:rPr>
          <w:sz w:val="24"/>
          <w:szCs w:val="24"/>
        </w:rPr>
      </w:pPr>
      <w:r w:rsidRPr="00C36C11">
        <w:rPr>
          <w:sz w:val="24"/>
          <w:szCs w:val="24"/>
        </w:rPr>
        <w:t>dziennika zajęć psychologa/pedagoga, w którym odn</w:t>
      </w:r>
      <w:r w:rsidR="007B125D" w:rsidRPr="00C36C11">
        <w:rPr>
          <w:sz w:val="24"/>
          <w:szCs w:val="24"/>
        </w:rPr>
        <w:t xml:space="preserve">otowywane są działania </w:t>
      </w:r>
      <w:r w:rsidRPr="00C36C11">
        <w:rPr>
          <w:sz w:val="24"/>
          <w:szCs w:val="24"/>
        </w:rPr>
        <w:t xml:space="preserve">diagnostyczne, terapeutyczne i inne – </w:t>
      </w:r>
      <w:r w:rsidR="007B125D" w:rsidRPr="00C36C11">
        <w:rPr>
          <w:sz w:val="24"/>
          <w:szCs w:val="24"/>
        </w:rPr>
        <w:t xml:space="preserve">wynikające z zakresu obowiązków </w:t>
      </w:r>
      <w:r w:rsidRPr="00C36C11">
        <w:rPr>
          <w:sz w:val="24"/>
          <w:szCs w:val="24"/>
        </w:rPr>
        <w:t>psychologa/peda</w:t>
      </w:r>
      <w:r w:rsidR="008A4942" w:rsidRPr="00C36C11">
        <w:rPr>
          <w:sz w:val="24"/>
          <w:szCs w:val="24"/>
        </w:rPr>
        <w:t>goga oraz zadań powierzonych do </w:t>
      </w:r>
      <w:r w:rsidRPr="00C36C11">
        <w:rPr>
          <w:sz w:val="24"/>
          <w:szCs w:val="24"/>
        </w:rPr>
        <w:t xml:space="preserve">realizacji przez dyrektora   </w:t>
      </w:r>
      <w:r w:rsidR="008A4942" w:rsidRPr="00C36C11">
        <w:rPr>
          <w:sz w:val="24"/>
          <w:szCs w:val="24"/>
        </w:rPr>
        <w:t xml:space="preserve">zakładu i </w:t>
      </w:r>
      <w:r w:rsidRPr="00C36C11">
        <w:rPr>
          <w:sz w:val="24"/>
          <w:szCs w:val="24"/>
        </w:rPr>
        <w:t>schroniska</w:t>
      </w:r>
      <w:r w:rsidR="008A4942" w:rsidRPr="00C36C11">
        <w:rPr>
          <w:sz w:val="24"/>
          <w:szCs w:val="24"/>
        </w:rPr>
        <w:t>,</w:t>
      </w:r>
      <w:r w:rsidRPr="00C36C11">
        <w:rPr>
          <w:sz w:val="24"/>
          <w:szCs w:val="24"/>
        </w:rPr>
        <w:t xml:space="preserve"> </w:t>
      </w:r>
    </w:p>
    <w:p w:rsidR="00EE4E13" w:rsidRPr="00C36C11" w:rsidRDefault="00EE4E13" w:rsidP="00490ACE">
      <w:pPr>
        <w:pStyle w:val="Akapitzlist"/>
        <w:numPr>
          <w:ilvl w:val="0"/>
          <w:numId w:val="45"/>
        </w:numPr>
        <w:spacing w:after="0" w:line="360" w:lineRule="auto"/>
        <w:ind w:left="1134"/>
        <w:jc w:val="both"/>
        <w:rPr>
          <w:sz w:val="24"/>
          <w:szCs w:val="24"/>
        </w:rPr>
      </w:pPr>
      <w:r w:rsidRPr="00C36C11">
        <w:rPr>
          <w:sz w:val="24"/>
          <w:szCs w:val="24"/>
        </w:rPr>
        <w:t>imiennych teczek wychowanków, zawierających materiały osobopoznawcze wraz z diagnozami nieletnich</w:t>
      </w:r>
      <w:r w:rsidR="008A4942" w:rsidRPr="00C36C11">
        <w:rPr>
          <w:sz w:val="24"/>
          <w:szCs w:val="24"/>
        </w:rPr>
        <w:t>,</w:t>
      </w:r>
      <w:r w:rsidRPr="00C36C11">
        <w:rPr>
          <w:sz w:val="24"/>
          <w:szCs w:val="24"/>
        </w:rPr>
        <w:t xml:space="preserve"> </w:t>
      </w:r>
    </w:p>
    <w:p w:rsidR="00EE4E13" w:rsidRPr="00C36C11" w:rsidRDefault="00EE4E13" w:rsidP="00490ACE">
      <w:pPr>
        <w:pStyle w:val="Akapitzlist"/>
        <w:numPr>
          <w:ilvl w:val="0"/>
          <w:numId w:val="45"/>
        </w:numPr>
        <w:spacing w:after="0" w:line="360" w:lineRule="auto"/>
        <w:ind w:left="1134"/>
        <w:jc w:val="both"/>
        <w:rPr>
          <w:sz w:val="24"/>
          <w:szCs w:val="24"/>
        </w:rPr>
      </w:pPr>
      <w:r w:rsidRPr="00C36C11">
        <w:rPr>
          <w:sz w:val="24"/>
          <w:szCs w:val="24"/>
        </w:rPr>
        <w:t xml:space="preserve">wpisów do Księgi ewidencji wychowanków umieszczonych w izbie przejściowej, Księgi ewidencji wychowanków umieszczonych w izbie izolacyjnej, </w:t>
      </w:r>
    </w:p>
    <w:p w:rsidR="00B54BE5" w:rsidRPr="00C36C11" w:rsidRDefault="00EE4E13" w:rsidP="00490ACE">
      <w:pPr>
        <w:pStyle w:val="Akapitzlist"/>
        <w:numPr>
          <w:ilvl w:val="0"/>
          <w:numId w:val="45"/>
        </w:numPr>
        <w:spacing w:after="0" w:line="360" w:lineRule="auto"/>
        <w:ind w:left="1134"/>
        <w:jc w:val="both"/>
        <w:rPr>
          <w:sz w:val="24"/>
          <w:szCs w:val="24"/>
        </w:rPr>
      </w:pPr>
      <w:r w:rsidRPr="00C36C11">
        <w:rPr>
          <w:sz w:val="24"/>
          <w:szCs w:val="24"/>
        </w:rPr>
        <w:lastRenderedPageBreak/>
        <w:t>adnotacji dokonywanych na wniosku o zast</w:t>
      </w:r>
      <w:r w:rsidR="007B125D" w:rsidRPr="00C36C11">
        <w:rPr>
          <w:sz w:val="24"/>
          <w:szCs w:val="24"/>
        </w:rPr>
        <w:t xml:space="preserve">osowanie wobec </w:t>
      </w:r>
      <w:r w:rsidRPr="00C36C11">
        <w:rPr>
          <w:sz w:val="24"/>
          <w:szCs w:val="24"/>
        </w:rPr>
        <w:t xml:space="preserve"> wychowanka środka dyscyplinarnego. </w:t>
      </w:r>
    </w:p>
    <w:p w:rsidR="009506A8" w:rsidRDefault="009506A8" w:rsidP="0021076B">
      <w:pPr>
        <w:spacing w:after="0" w:line="240" w:lineRule="auto"/>
        <w:contextualSpacing/>
        <w:jc w:val="both"/>
        <w:rPr>
          <w:b/>
          <w:bCs/>
          <w:sz w:val="24"/>
          <w:szCs w:val="24"/>
        </w:rPr>
      </w:pPr>
    </w:p>
    <w:p w:rsidR="009E69EE" w:rsidRPr="009506A8" w:rsidRDefault="009E69EE" w:rsidP="00C54754">
      <w:pPr>
        <w:pStyle w:val="Nagwek3"/>
        <w:rPr>
          <w:b/>
        </w:rPr>
      </w:pPr>
      <w:bookmarkStart w:id="21" w:name="_Toc507568520"/>
      <w:r w:rsidRPr="009506A8">
        <w:rPr>
          <w:b/>
        </w:rPr>
        <w:t>Rozdział  V</w:t>
      </w:r>
      <w:bookmarkEnd w:id="21"/>
    </w:p>
    <w:p w:rsidR="006C2717" w:rsidRDefault="006C2717" w:rsidP="006C2717">
      <w:pPr>
        <w:spacing w:after="0" w:line="240" w:lineRule="auto"/>
        <w:contextualSpacing/>
        <w:jc w:val="center"/>
        <w:rPr>
          <w:b/>
          <w:bCs/>
          <w:sz w:val="24"/>
          <w:szCs w:val="24"/>
        </w:rPr>
      </w:pPr>
    </w:p>
    <w:p w:rsidR="009506A8" w:rsidRPr="004A19FF" w:rsidRDefault="009506A8" w:rsidP="006C2717">
      <w:pPr>
        <w:spacing w:after="0" w:line="240" w:lineRule="auto"/>
        <w:contextualSpacing/>
        <w:jc w:val="center"/>
        <w:rPr>
          <w:b/>
          <w:bCs/>
          <w:sz w:val="24"/>
          <w:szCs w:val="24"/>
        </w:rPr>
      </w:pPr>
    </w:p>
    <w:p w:rsidR="009E69EE" w:rsidRPr="00E6413F" w:rsidRDefault="009E69EE" w:rsidP="00E6413F">
      <w:pPr>
        <w:pStyle w:val="Nagwek6"/>
      </w:pPr>
      <w:bookmarkStart w:id="22" w:name="_Toc507568521"/>
      <w:r w:rsidRPr="004A19FF">
        <w:t>WYCHOWANKOWIE  ZAKŁADU  POPRAWCZEGO</w:t>
      </w:r>
      <w:r w:rsidR="00084833" w:rsidRPr="004A19FF">
        <w:t>,</w:t>
      </w:r>
      <w:r w:rsidRPr="004A19FF">
        <w:t xml:space="preserve"> SCHRONISKA DLA NIELETNICH</w:t>
      </w:r>
      <w:bookmarkEnd w:id="22"/>
    </w:p>
    <w:p w:rsidR="009E69EE" w:rsidRPr="004A19FF" w:rsidRDefault="006C2717" w:rsidP="00DA1D41">
      <w:pPr>
        <w:pStyle w:val="Nagwek6"/>
        <w:rPr>
          <w:lang w:eastAsia="en-US"/>
        </w:rPr>
      </w:pPr>
      <w:bookmarkStart w:id="23" w:name="_Toc507568522"/>
      <w:r w:rsidRPr="004A19FF">
        <w:t xml:space="preserve">Prawa i obowiązki </w:t>
      </w:r>
      <w:r w:rsidRPr="004A19FF">
        <w:rPr>
          <w:lang w:eastAsia="en-US"/>
        </w:rPr>
        <w:t>wychowanka</w:t>
      </w:r>
      <w:bookmarkEnd w:id="23"/>
    </w:p>
    <w:p w:rsidR="006C2717" w:rsidRPr="004A19FF" w:rsidRDefault="006C2717" w:rsidP="006C2717">
      <w:pPr>
        <w:spacing w:after="0" w:line="240" w:lineRule="auto"/>
        <w:contextualSpacing/>
        <w:jc w:val="center"/>
        <w:rPr>
          <w:b/>
          <w:bCs/>
          <w:sz w:val="24"/>
          <w:szCs w:val="24"/>
        </w:rPr>
      </w:pPr>
    </w:p>
    <w:p w:rsidR="009E69EE" w:rsidRPr="004A19FF" w:rsidRDefault="009E69EE" w:rsidP="00425516">
      <w:pPr>
        <w:spacing w:after="0" w:line="360" w:lineRule="auto"/>
        <w:contextualSpacing/>
        <w:jc w:val="center"/>
        <w:rPr>
          <w:b/>
          <w:bCs/>
          <w:sz w:val="24"/>
          <w:szCs w:val="24"/>
        </w:rPr>
      </w:pPr>
      <w:r w:rsidRPr="004A19FF">
        <w:rPr>
          <w:b/>
          <w:bCs/>
          <w:sz w:val="24"/>
          <w:szCs w:val="24"/>
        </w:rPr>
        <w:t>§ 1</w:t>
      </w:r>
      <w:r w:rsidR="00EE4E13" w:rsidRPr="004A19FF">
        <w:rPr>
          <w:b/>
          <w:bCs/>
          <w:sz w:val="24"/>
          <w:szCs w:val="24"/>
        </w:rPr>
        <w:t>5</w:t>
      </w:r>
    </w:p>
    <w:p w:rsidR="009E69EE" w:rsidRPr="004A19FF" w:rsidRDefault="009E69EE" w:rsidP="00425516">
      <w:pPr>
        <w:pStyle w:val="Akapitzlist"/>
        <w:numPr>
          <w:ilvl w:val="0"/>
          <w:numId w:val="46"/>
        </w:numPr>
        <w:spacing w:after="0" w:line="360" w:lineRule="auto"/>
        <w:ind w:left="426"/>
        <w:jc w:val="both"/>
        <w:rPr>
          <w:sz w:val="24"/>
          <w:szCs w:val="24"/>
          <w:lang w:eastAsia="en-US"/>
        </w:rPr>
      </w:pPr>
      <w:r w:rsidRPr="004A19FF">
        <w:rPr>
          <w:sz w:val="24"/>
          <w:szCs w:val="24"/>
          <w:lang w:eastAsia="en-US"/>
        </w:rPr>
        <w:t>Wychowanek ma prawo do:</w:t>
      </w:r>
    </w:p>
    <w:p w:rsidR="00EE2F98" w:rsidRPr="004A19FF" w:rsidRDefault="00EE2F98" w:rsidP="00425516">
      <w:pPr>
        <w:pStyle w:val="Akapitzlist"/>
        <w:numPr>
          <w:ilvl w:val="0"/>
          <w:numId w:val="47"/>
        </w:numPr>
        <w:spacing w:after="0" w:line="360" w:lineRule="auto"/>
        <w:ind w:left="1134"/>
        <w:jc w:val="both"/>
        <w:rPr>
          <w:sz w:val="24"/>
          <w:szCs w:val="24"/>
          <w:lang w:eastAsia="en-US"/>
        </w:rPr>
      </w:pPr>
      <w:r w:rsidRPr="004A19FF">
        <w:rPr>
          <w:sz w:val="24"/>
          <w:szCs w:val="24"/>
          <w:lang w:eastAsia="en-US"/>
        </w:rPr>
        <w:t>poszanowania godności osobistej,</w:t>
      </w:r>
    </w:p>
    <w:p w:rsidR="00193D97" w:rsidRPr="004A19FF" w:rsidRDefault="00193D97" w:rsidP="00490ACE">
      <w:pPr>
        <w:pStyle w:val="Akapitzlist"/>
        <w:numPr>
          <w:ilvl w:val="0"/>
          <w:numId w:val="47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ochrony przed przemocą fizyczną i psychiczną, </w:t>
      </w:r>
    </w:p>
    <w:p w:rsidR="00377C1E" w:rsidRPr="004A19FF" w:rsidRDefault="00377C1E" w:rsidP="00490ACE">
      <w:pPr>
        <w:pStyle w:val="Akapitzlist"/>
        <w:numPr>
          <w:ilvl w:val="0"/>
          <w:numId w:val="47"/>
        </w:numPr>
        <w:spacing w:after="0" w:line="360" w:lineRule="auto"/>
        <w:ind w:left="1134"/>
        <w:jc w:val="both"/>
        <w:rPr>
          <w:sz w:val="24"/>
          <w:szCs w:val="24"/>
          <w:lang w:eastAsia="en-US"/>
        </w:rPr>
      </w:pPr>
      <w:r w:rsidRPr="004A19FF">
        <w:rPr>
          <w:sz w:val="24"/>
          <w:szCs w:val="24"/>
          <w:lang w:eastAsia="en-US"/>
        </w:rPr>
        <w:t xml:space="preserve">nauki, </w:t>
      </w:r>
    </w:p>
    <w:p w:rsidR="00377C1E" w:rsidRPr="004A19FF" w:rsidRDefault="00377C1E" w:rsidP="00490ACE">
      <w:pPr>
        <w:pStyle w:val="Akapitzlist"/>
        <w:numPr>
          <w:ilvl w:val="0"/>
          <w:numId w:val="47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zapoznania się z przysługującymi prawami i obowiązkami,</w:t>
      </w:r>
    </w:p>
    <w:p w:rsidR="00E56BB0" w:rsidRPr="004A19FF" w:rsidRDefault="00E56BB0" w:rsidP="00490ACE">
      <w:pPr>
        <w:pStyle w:val="Akapitzlist"/>
        <w:numPr>
          <w:ilvl w:val="0"/>
          <w:numId w:val="47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dostępu do informacji o obowiązującym w zakładzie/schronisku regulaminie, nagrodach i</w:t>
      </w:r>
      <w:r w:rsidR="008B4813" w:rsidRPr="004A19FF">
        <w:rPr>
          <w:sz w:val="24"/>
          <w:szCs w:val="24"/>
        </w:rPr>
        <w:t xml:space="preserve"> </w:t>
      </w:r>
      <w:r w:rsidRPr="004A19FF">
        <w:rPr>
          <w:sz w:val="24"/>
          <w:szCs w:val="24"/>
        </w:rPr>
        <w:t> środkach dyscyplinarnych, ofercie  resocjalizacyjnej,</w:t>
      </w:r>
    </w:p>
    <w:p w:rsidR="00D92937" w:rsidRPr="005D600D" w:rsidRDefault="002717A4" w:rsidP="00490ACE">
      <w:pPr>
        <w:pStyle w:val="Akapitzlist"/>
        <w:numPr>
          <w:ilvl w:val="0"/>
          <w:numId w:val="47"/>
        </w:numPr>
        <w:spacing w:after="0" w:line="360" w:lineRule="auto"/>
        <w:ind w:left="1134"/>
        <w:jc w:val="both"/>
        <w:rPr>
          <w:sz w:val="24"/>
          <w:szCs w:val="24"/>
        </w:rPr>
      </w:pPr>
      <w:r w:rsidRPr="005D600D">
        <w:rPr>
          <w:sz w:val="24"/>
          <w:szCs w:val="24"/>
        </w:rPr>
        <w:t>indywid</w:t>
      </w:r>
      <w:r w:rsidR="0099526B" w:rsidRPr="005D600D">
        <w:rPr>
          <w:sz w:val="24"/>
          <w:szCs w:val="24"/>
        </w:rPr>
        <w:t xml:space="preserve">ualnej pomocy psychologicznej i </w:t>
      </w:r>
      <w:r w:rsidRPr="005D600D">
        <w:rPr>
          <w:sz w:val="24"/>
          <w:szCs w:val="24"/>
        </w:rPr>
        <w:t>pedagogicznej (porady psychologiczne, działania</w:t>
      </w:r>
      <w:r w:rsidR="0099526B" w:rsidRPr="005D600D">
        <w:rPr>
          <w:sz w:val="24"/>
          <w:szCs w:val="24"/>
        </w:rPr>
        <w:t xml:space="preserve"> reedukacyjne, terapia krótko i </w:t>
      </w:r>
      <w:r w:rsidRPr="005D600D">
        <w:rPr>
          <w:sz w:val="24"/>
          <w:szCs w:val="24"/>
        </w:rPr>
        <w:t>długoterminowa, terapia pedagogiczna),</w:t>
      </w:r>
    </w:p>
    <w:p w:rsidR="009E69EE" w:rsidRPr="004A19FF" w:rsidRDefault="009E69EE" w:rsidP="00490ACE">
      <w:pPr>
        <w:pStyle w:val="Akapitzlist"/>
        <w:numPr>
          <w:ilvl w:val="0"/>
          <w:numId w:val="47"/>
        </w:numPr>
        <w:spacing w:after="0" w:line="360" w:lineRule="auto"/>
        <w:ind w:left="1134"/>
        <w:jc w:val="both"/>
        <w:rPr>
          <w:sz w:val="24"/>
          <w:szCs w:val="24"/>
          <w:lang w:eastAsia="en-US"/>
        </w:rPr>
      </w:pPr>
      <w:r w:rsidRPr="004A19FF">
        <w:rPr>
          <w:sz w:val="24"/>
          <w:szCs w:val="24"/>
          <w:lang w:eastAsia="en-US"/>
        </w:rPr>
        <w:t>przejawiania własnej aktywności w zdobywaniu wiedzy i umiejętności</w:t>
      </w:r>
      <w:r w:rsidR="00D24E0C" w:rsidRPr="004A19FF">
        <w:rPr>
          <w:sz w:val="24"/>
          <w:szCs w:val="24"/>
          <w:lang w:eastAsia="en-US"/>
        </w:rPr>
        <w:t>,</w:t>
      </w:r>
    </w:p>
    <w:p w:rsidR="009E69EE" w:rsidRPr="004A19FF" w:rsidRDefault="00834BDA" w:rsidP="00490ACE">
      <w:pPr>
        <w:pStyle w:val="Akapitzlist"/>
        <w:numPr>
          <w:ilvl w:val="0"/>
          <w:numId w:val="47"/>
        </w:numPr>
        <w:spacing w:after="0" w:line="360" w:lineRule="auto"/>
        <w:ind w:left="1134"/>
        <w:jc w:val="both"/>
        <w:rPr>
          <w:sz w:val="24"/>
          <w:szCs w:val="24"/>
          <w:lang w:eastAsia="en-US"/>
        </w:rPr>
      </w:pPr>
      <w:r w:rsidRPr="004A19FF">
        <w:rPr>
          <w:sz w:val="24"/>
          <w:szCs w:val="24"/>
          <w:lang w:eastAsia="en-US"/>
        </w:rPr>
        <w:t>udziału</w:t>
      </w:r>
      <w:r w:rsidR="009E69EE" w:rsidRPr="004A19FF">
        <w:rPr>
          <w:sz w:val="24"/>
          <w:szCs w:val="24"/>
          <w:lang w:eastAsia="en-US"/>
        </w:rPr>
        <w:t xml:space="preserve"> w konkursach, festiwalach, przeglądach, zawodach i innych imprezach </w:t>
      </w:r>
      <w:r w:rsidR="00A3270A" w:rsidRPr="004A19FF">
        <w:rPr>
          <w:sz w:val="24"/>
          <w:szCs w:val="24"/>
          <w:lang w:eastAsia="en-US"/>
        </w:rPr>
        <w:t>poza terenem placówki za zgodą dyrektora,</w:t>
      </w:r>
      <w:r w:rsidR="009E69EE" w:rsidRPr="004A19FF">
        <w:rPr>
          <w:sz w:val="24"/>
          <w:szCs w:val="24"/>
          <w:lang w:eastAsia="en-US"/>
        </w:rPr>
        <w:t xml:space="preserve">  </w:t>
      </w:r>
    </w:p>
    <w:p w:rsidR="009E69EE" w:rsidRPr="004A19FF" w:rsidRDefault="009E69EE" w:rsidP="00490ACE">
      <w:pPr>
        <w:pStyle w:val="Akapitzlist"/>
        <w:numPr>
          <w:ilvl w:val="0"/>
          <w:numId w:val="47"/>
        </w:numPr>
        <w:spacing w:after="0" w:line="360" w:lineRule="auto"/>
        <w:ind w:left="1134"/>
        <w:jc w:val="both"/>
        <w:rPr>
          <w:sz w:val="24"/>
          <w:szCs w:val="24"/>
          <w:lang w:eastAsia="en-US"/>
        </w:rPr>
      </w:pPr>
      <w:r w:rsidRPr="004A19FF">
        <w:rPr>
          <w:sz w:val="24"/>
          <w:szCs w:val="24"/>
          <w:lang w:eastAsia="en-US"/>
        </w:rPr>
        <w:t xml:space="preserve">wypoczynku i uczestnictwa </w:t>
      </w:r>
      <w:r w:rsidR="00FF138A" w:rsidRPr="004A19FF">
        <w:rPr>
          <w:sz w:val="24"/>
          <w:szCs w:val="24"/>
          <w:lang w:eastAsia="en-US"/>
        </w:rPr>
        <w:t>w</w:t>
      </w:r>
      <w:r w:rsidRPr="004A19FF">
        <w:rPr>
          <w:sz w:val="24"/>
          <w:szCs w:val="24"/>
          <w:lang w:eastAsia="en-US"/>
        </w:rPr>
        <w:t xml:space="preserve"> zajęciach organizowanych w</w:t>
      </w:r>
      <w:r w:rsidR="009F4E1A" w:rsidRPr="004A19FF">
        <w:rPr>
          <w:sz w:val="24"/>
          <w:szCs w:val="24"/>
          <w:lang w:eastAsia="en-US"/>
        </w:rPr>
        <w:t> </w:t>
      </w:r>
      <w:r w:rsidRPr="004A19FF">
        <w:rPr>
          <w:sz w:val="24"/>
          <w:szCs w:val="24"/>
          <w:lang w:eastAsia="en-US"/>
        </w:rPr>
        <w:t>placówce</w:t>
      </w:r>
      <w:r w:rsidR="00D24E0C" w:rsidRPr="004A19FF">
        <w:rPr>
          <w:sz w:val="24"/>
          <w:szCs w:val="24"/>
          <w:lang w:eastAsia="en-US"/>
        </w:rPr>
        <w:t>,</w:t>
      </w:r>
      <w:r w:rsidRPr="004A19FF">
        <w:rPr>
          <w:sz w:val="24"/>
          <w:szCs w:val="24"/>
          <w:lang w:eastAsia="en-US"/>
        </w:rPr>
        <w:t xml:space="preserve"> </w:t>
      </w:r>
    </w:p>
    <w:p w:rsidR="003053AA" w:rsidRDefault="003053AA" w:rsidP="00575222">
      <w:pPr>
        <w:pStyle w:val="Akapitzlist"/>
        <w:numPr>
          <w:ilvl w:val="0"/>
          <w:numId w:val="47"/>
        </w:numPr>
        <w:spacing w:after="0" w:line="360" w:lineRule="auto"/>
        <w:ind w:left="1276" w:hanging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E69EE" w:rsidRPr="00E9216F">
        <w:rPr>
          <w:sz w:val="24"/>
          <w:szCs w:val="24"/>
        </w:rPr>
        <w:t>informacji o przebiegu procesu resocjalizacyjnego</w:t>
      </w:r>
      <w:r w:rsidR="00E9216F" w:rsidRPr="00E9216F">
        <w:rPr>
          <w:sz w:val="24"/>
          <w:szCs w:val="24"/>
        </w:rPr>
        <w:t xml:space="preserve"> wobec wychowanków przebywających w zakładzie poprawczym i oddziaływaniach wychowawczych ukierunkowanych na rozpoczęcie procesu resocjalizacji wobec wychowanków przebywający</w:t>
      </w:r>
      <w:r>
        <w:rPr>
          <w:sz w:val="24"/>
          <w:szCs w:val="24"/>
        </w:rPr>
        <w:t>ch w schronisku dla nieletnich,</w:t>
      </w:r>
    </w:p>
    <w:p w:rsidR="009E69EE" w:rsidRPr="00E9216F" w:rsidRDefault="003053AA" w:rsidP="00575222">
      <w:pPr>
        <w:pStyle w:val="Akapitzlist"/>
        <w:numPr>
          <w:ilvl w:val="0"/>
          <w:numId w:val="47"/>
        </w:numPr>
        <w:spacing w:after="0" w:line="360" w:lineRule="auto"/>
        <w:ind w:left="1276" w:hanging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E69EE" w:rsidRPr="00E9216F">
        <w:rPr>
          <w:sz w:val="24"/>
          <w:szCs w:val="24"/>
        </w:rPr>
        <w:t>wyżywienia dostosowanego do potrzeb rozwojo</w:t>
      </w:r>
      <w:r w:rsidR="009E69EE" w:rsidRPr="00E9216F">
        <w:rPr>
          <w:sz w:val="24"/>
          <w:szCs w:val="24"/>
        </w:rPr>
        <w:softHyphen/>
        <w:t>wych,</w:t>
      </w:r>
    </w:p>
    <w:p w:rsidR="009E69EE" w:rsidRPr="004A19FF" w:rsidRDefault="003053AA" w:rsidP="00575222">
      <w:pPr>
        <w:pStyle w:val="Akapitzlist"/>
        <w:numPr>
          <w:ilvl w:val="0"/>
          <w:numId w:val="47"/>
        </w:numPr>
        <w:spacing w:after="0" w:line="360" w:lineRule="auto"/>
        <w:ind w:left="1276" w:hanging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E69EE" w:rsidRPr="004A19FF">
        <w:rPr>
          <w:sz w:val="24"/>
          <w:szCs w:val="24"/>
        </w:rPr>
        <w:t>odzieży, bielizny, obuwia, materiałów szkolnych i pod</w:t>
      </w:r>
      <w:r w:rsidR="009E69EE" w:rsidRPr="004A19FF">
        <w:rPr>
          <w:sz w:val="24"/>
          <w:szCs w:val="24"/>
        </w:rPr>
        <w:softHyphen/>
        <w:t>ręczników, sprzętów i</w:t>
      </w:r>
      <w:r w:rsidR="009F4E1A" w:rsidRPr="004A19FF">
        <w:rPr>
          <w:sz w:val="24"/>
          <w:szCs w:val="24"/>
        </w:rPr>
        <w:t> </w:t>
      </w:r>
      <w:r w:rsidR="009E69EE" w:rsidRPr="004A19FF">
        <w:rPr>
          <w:sz w:val="24"/>
          <w:szCs w:val="24"/>
        </w:rPr>
        <w:t>środków czystości,</w:t>
      </w:r>
    </w:p>
    <w:p w:rsidR="009E69EE" w:rsidRPr="004A19FF" w:rsidRDefault="003053AA" w:rsidP="00575222">
      <w:pPr>
        <w:pStyle w:val="Akapitzlist"/>
        <w:numPr>
          <w:ilvl w:val="0"/>
          <w:numId w:val="47"/>
        </w:numPr>
        <w:spacing w:after="0" w:line="360" w:lineRule="auto"/>
        <w:ind w:left="1276" w:hanging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E69EE" w:rsidRPr="004A19FF">
        <w:rPr>
          <w:sz w:val="24"/>
          <w:szCs w:val="24"/>
        </w:rPr>
        <w:t>dostępu do świadczeń zdrowotnych i rehabilitacyj</w:t>
      </w:r>
      <w:r w:rsidR="009E69EE" w:rsidRPr="004A19FF">
        <w:rPr>
          <w:sz w:val="24"/>
          <w:szCs w:val="24"/>
        </w:rPr>
        <w:softHyphen/>
        <w:t xml:space="preserve">nych, </w:t>
      </w:r>
    </w:p>
    <w:p w:rsidR="009E69EE" w:rsidRPr="004A19FF" w:rsidRDefault="003053AA" w:rsidP="00575222">
      <w:pPr>
        <w:pStyle w:val="Akapitzlist"/>
        <w:numPr>
          <w:ilvl w:val="0"/>
          <w:numId w:val="47"/>
        </w:numPr>
        <w:spacing w:after="0" w:line="360" w:lineRule="auto"/>
        <w:ind w:left="1276" w:hanging="502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</w:t>
      </w:r>
      <w:r w:rsidR="009E69EE" w:rsidRPr="004A19FF">
        <w:rPr>
          <w:sz w:val="24"/>
          <w:szCs w:val="24"/>
        </w:rPr>
        <w:t>ochrony więzi rodzinnych,</w:t>
      </w:r>
    </w:p>
    <w:p w:rsidR="009E69EE" w:rsidRPr="004A19FF" w:rsidRDefault="003053AA" w:rsidP="00575222">
      <w:pPr>
        <w:pStyle w:val="Akapitzlist"/>
        <w:numPr>
          <w:ilvl w:val="0"/>
          <w:numId w:val="47"/>
        </w:numPr>
        <w:spacing w:after="0" w:line="360" w:lineRule="auto"/>
        <w:ind w:left="1276" w:hanging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E69EE" w:rsidRPr="004A19FF">
        <w:rPr>
          <w:sz w:val="24"/>
          <w:szCs w:val="24"/>
        </w:rPr>
        <w:t>pomocy psychologiczno–pedagogicznej oraz terapeutycznej,</w:t>
      </w:r>
    </w:p>
    <w:p w:rsidR="009E69EE" w:rsidRPr="003F5F52" w:rsidRDefault="003053AA" w:rsidP="00575222">
      <w:pPr>
        <w:pStyle w:val="Akapitzlist"/>
        <w:numPr>
          <w:ilvl w:val="0"/>
          <w:numId w:val="47"/>
        </w:numPr>
        <w:spacing w:after="0" w:line="360" w:lineRule="auto"/>
        <w:ind w:left="1276" w:hanging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E69EE" w:rsidRPr="004A19FF">
        <w:rPr>
          <w:sz w:val="24"/>
          <w:szCs w:val="24"/>
        </w:rPr>
        <w:t xml:space="preserve">poszanowania prywatności, z ograniczeniami wynikającymi z rodzaju </w:t>
      </w:r>
      <w:r w:rsidR="009E69EE" w:rsidRPr="003F5F52">
        <w:rPr>
          <w:sz w:val="24"/>
          <w:szCs w:val="24"/>
        </w:rPr>
        <w:t>zakładu</w:t>
      </w:r>
      <w:r w:rsidR="009F7052" w:rsidRPr="003F5F52">
        <w:rPr>
          <w:sz w:val="24"/>
          <w:szCs w:val="24"/>
        </w:rPr>
        <w:t xml:space="preserve"> i </w:t>
      </w:r>
      <w:r w:rsidR="00AD043E" w:rsidRPr="003F5F52">
        <w:rPr>
          <w:sz w:val="24"/>
          <w:szCs w:val="24"/>
        </w:rPr>
        <w:t>schroniska</w:t>
      </w:r>
      <w:r w:rsidR="009E69EE" w:rsidRPr="003F5F52">
        <w:rPr>
          <w:sz w:val="24"/>
          <w:szCs w:val="24"/>
        </w:rPr>
        <w:t>,</w:t>
      </w:r>
    </w:p>
    <w:p w:rsidR="009E69EE" w:rsidRPr="004A19FF" w:rsidRDefault="003053AA" w:rsidP="00575222">
      <w:pPr>
        <w:pStyle w:val="Akapitzlist"/>
        <w:numPr>
          <w:ilvl w:val="0"/>
          <w:numId w:val="47"/>
        </w:numPr>
        <w:spacing w:after="0" w:line="360" w:lineRule="auto"/>
        <w:ind w:left="1276" w:hanging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E69EE" w:rsidRPr="004A19FF">
        <w:rPr>
          <w:sz w:val="24"/>
          <w:szCs w:val="24"/>
        </w:rPr>
        <w:t xml:space="preserve">dysponowania wg zasad ustalonych przez </w:t>
      </w:r>
      <w:r w:rsidR="008B4813" w:rsidRPr="004A19FF">
        <w:rPr>
          <w:sz w:val="24"/>
          <w:szCs w:val="24"/>
        </w:rPr>
        <w:t>R</w:t>
      </w:r>
      <w:r w:rsidR="009E69EE" w:rsidRPr="004A19FF">
        <w:rPr>
          <w:sz w:val="24"/>
          <w:szCs w:val="24"/>
        </w:rPr>
        <w:t xml:space="preserve">adę </w:t>
      </w:r>
      <w:r w:rsidR="009F7052" w:rsidRPr="004A19FF">
        <w:rPr>
          <w:sz w:val="24"/>
          <w:szCs w:val="24"/>
        </w:rPr>
        <w:t>Zakładu i Schroniska</w:t>
      </w:r>
      <w:r w:rsidR="009E69EE" w:rsidRPr="004A19FF">
        <w:rPr>
          <w:sz w:val="24"/>
          <w:szCs w:val="24"/>
        </w:rPr>
        <w:t xml:space="preserve"> swoimi oszczędnościami uzyskanymi od osób, instytucji lub organizacji oraz z</w:t>
      </w:r>
      <w:r w:rsidR="009F4E1A" w:rsidRPr="004A19FF">
        <w:rPr>
          <w:sz w:val="24"/>
          <w:szCs w:val="24"/>
        </w:rPr>
        <w:t> </w:t>
      </w:r>
      <w:r w:rsidR="009E69EE" w:rsidRPr="004A19FF">
        <w:rPr>
          <w:sz w:val="24"/>
          <w:szCs w:val="24"/>
        </w:rPr>
        <w:t>funduszu kieszonkowego,</w:t>
      </w:r>
    </w:p>
    <w:p w:rsidR="009E69EE" w:rsidRPr="004A19FF" w:rsidRDefault="003053AA" w:rsidP="00575222">
      <w:pPr>
        <w:pStyle w:val="Akapitzlist"/>
        <w:numPr>
          <w:ilvl w:val="0"/>
          <w:numId w:val="47"/>
        </w:numPr>
        <w:spacing w:after="0" w:line="360" w:lineRule="auto"/>
        <w:ind w:left="1276" w:hanging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E69EE" w:rsidRPr="004A19FF">
        <w:rPr>
          <w:sz w:val="24"/>
          <w:szCs w:val="24"/>
        </w:rPr>
        <w:t>otrzymywania paczek z żywnością, książkami, ubraniami i innymi przedmiotami osobistego użytku,</w:t>
      </w:r>
    </w:p>
    <w:p w:rsidR="009E69EE" w:rsidRPr="004A19FF" w:rsidRDefault="003053AA" w:rsidP="00575222">
      <w:pPr>
        <w:pStyle w:val="Akapitzlist"/>
        <w:numPr>
          <w:ilvl w:val="0"/>
          <w:numId w:val="47"/>
        </w:numPr>
        <w:spacing w:after="0" w:line="360" w:lineRule="auto"/>
        <w:ind w:left="1276" w:hanging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E69EE" w:rsidRPr="004A19FF">
        <w:rPr>
          <w:sz w:val="24"/>
          <w:szCs w:val="24"/>
        </w:rPr>
        <w:t>kontaktu z osobami bliskimi oraz innymi osobami poprzez odwiedziny, kontakt telefoniczny i korespondencję</w:t>
      </w:r>
      <w:r w:rsidR="00D24E0C" w:rsidRPr="004A19FF">
        <w:rPr>
          <w:sz w:val="24"/>
          <w:szCs w:val="24"/>
        </w:rPr>
        <w:t>,</w:t>
      </w:r>
    </w:p>
    <w:p w:rsidR="009E69EE" w:rsidRPr="004A19FF" w:rsidRDefault="003053AA" w:rsidP="00575222">
      <w:pPr>
        <w:pStyle w:val="Akapitzlist"/>
        <w:numPr>
          <w:ilvl w:val="0"/>
          <w:numId w:val="47"/>
        </w:numPr>
        <w:spacing w:after="0" w:line="360" w:lineRule="auto"/>
        <w:ind w:left="1276" w:hanging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567E7C" w:rsidRPr="004A19FF">
        <w:rPr>
          <w:sz w:val="24"/>
          <w:szCs w:val="24"/>
        </w:rPr>
        <w:t xml:space="preserve">codziennego, </w:t>
      </w:r>
      <w:r w:rsidR="009E69EE" w:rsidRPr="004A19FF">
        <w:rPr>
          <w:sz w:val="24"/>
          <w:szCs w:val="24"/>
        </w:rPr>
        <w:t>co najmniej godzinnego pobytu w ciągu doby na świeżym powietrzu, o ile warunki atmosferyczne na to pozwalają</w:t>
      </w:r>
      <w:r w:rsidR="00D24E0C" w:rsidRPr="004A19FF">
        <w:rPr>
          <w:sz w:val="24"/>
          <w:szCs w:val="24"/>
        </w:rPr>
        <w:t>,</w:t>
      </w:r>
    </w:p>
    <w:p w:rsidR="006476FB" w:rsidRPr="004A19FF" w:rsidRDefault="0028210B" w:rsidP="00575222">
      <w:pPr>
        <w:pStyle w:val="Akapitzlist"/>
        <w:numPr>
          <w:ilvl w:val="0"/>
          <w:numId w:val="47"/>
        </w:numPr>
        <w:spacing w:after="0" w:line="360" w:lineRule="auto"/>
        <w:ind w:left="1276" w:hanging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476FB" w:rsidRPr="004A19FF">
        <w:rPr>
          <w:sz w:val="24"/>
          <w:szCs w:val="24"/>
        </w:rPr>
        <w:t>składania skarg i wniosków,</w:t>
      </w:r>
    </w:p>
    <w:p w:rsidR="006476FB" w:rsidRPr="004A19FF" w:rsidRDefault="0028210B" w:rsidP="00575222">
      <w:pPr>
        <w:pStyle w:val="Akapitzlist"/>
        <w:numPr>
          <w:ilvl w:val="0"/>
          <w:numId w:val="47"/>
        </w:numPr>
        <w:spacing w:after="0" w:line="360" w:lineRule="auto"/>
        <w:ind w:left="1276" w:hanging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476FB" w:rsidRPr="004A19FF">
        <w:rPr>
          <w:sz w:val="24"/>
          <w:szCs w:val="24"/>
        </w:rPr>
        <w:t>zgodnie ze swoją wolą lub rodziców (opiekunów) do wykonywania praktyk religijnych i korzystania z posług religijnych oraz bezpośredniego uczestniczenia w</w:t>
      </w:r>
      <w:r w:rsidR="00513605" w:rsidRPr="004A19FF">
        <w:rPr>
          <w:sz w:val="24"/>
          <w:szCs w:val="24"/>
        </w:rPr>
        <w:t> </w:t>
      </w:r>
      <w:r w:rsidR="006905E5" w:rsidRPr="004A19FF">
        <w:rPr>
          <w:sz w:val="24"/>
          <w:szCs w:val="24"/>
        </w:rPr>
        <w:t>nabożeństwach odprawianych w </w:t>
      </w:r>
      <w:r w:rsidR="006476FB" w:rsidRPr="009506A8">
        <w:rPr>
          <w:sz w:val="24"/>
          <w:szCs w:val="24"/>
        </w:rPr>
        <w:t>zakładzie</w:t>
      </w:r>
      <w:r w:rsidR="009F7052" w:rsidRPr="009506A8">
        <w:rPr>
          <w:sz w:val="24"/>
          <w:szCs w:val="24"/>
        </w:rPr>
        <w:t xml:space="preserve"> i </w:t>
      </w:r>
      <w:r w:rsidR="00D14D38" w:rsidRPr="009506A8">
        <w:rPr>
          <w:sz w:val="24"/>
          <w:szCs w:val="24"/>
        </w:rPr>
        <w:t>schronisku</w:t>
      </w:r>
      <w:r w:rsidR="006476FB" w:rsidRPr="009506A8">
        <w:rPr>
          <w:sz w:val="24"/>
          <w:szCs w:val="24"/>
        </w:rPr>
        <w:t xml:space="preserve"> </w:t>
      </w:r>
      <w:r w:rsidR="006476FB" w:rsidRPr="004A19FF">
        <w:rPr>
          <w:sz w:val="24"/>
          <w:szCs w:val="24"/>
        </w:rPr>
        <w:t>w dni świąteczne</w:t>
      </w:r>
      <w:r w:rsidR="00D14D38" w:rsidRPr="004A19FF">
        <w:rPr>
          <w:sz w:val="24"/>
          <w:szCs w:val="24"/>
        </w:rPr>
        <w:t>,</w:t>
      </w:r>
      <w:r w:rsidR="006476FB" w:rsidRPr="004A19FF">
        <w:rPr>
          <w:sz w:val="24"/>
          <w:szCs w:val="24"/>
        </w:rPr>
        <w:t xml:space="preserve"> słuchania nabożeństw transmitowanych przez środk</w:t>
      </w:r>
      <w:r w:rsidR="006905E5" w:rsidRPr="004A19FF">
        <w:rPr>
          <w:sz w:val="24"/>
          <w:szCs w:val="24"/>
        </w:rPr>
        <w:t>i masowego przekazu, a także do </w:t>
      </w:r>
      <w:r w:rsidR="006476FB" w:rsidRPr="004A19FF">
        <w:rPr>
          <w:sz w:val="24"/>
          <w:szCs w:val="24"/>
        </w:rPr>
        <w:t xml:space="preserve">posiadania </w:t>
      </w:r>
      <w:r w:rsidR="002C19F7" w:rsidRPr="004A19FF">
        <w:rPr>
          <w:sz w:val="24"/>
          <w:szCs w:val="24"/>
        </w:rPr>
        <w:t xml:space="preserve">książek, pism, przedmiotów </w:t>
      </w:r>
      <w:r w:rsidR="006476FB" w:rsidRPr="004A19FF">
        <w:rPr>
          <w:sz w:val="24"/>
          <w:szCs w:val="24"/>
        </w:rPr>
        <w:t>służących do wykonywania praktyk religijnych</w:t>
      </w:r>
      <w:r w:rsidR="006905E5" w:rsidRPr="004A19FF">
        <w:rPr>
          <w:sz w:val="24"/>
          <w:szCs w:val="24"/>
        </w:rPr>
        <w:t>,</w:t>
      </w:r>
    </w:p>
    <w:p w:rsidR="00A87F50" w:rsidRDefault="0028210B" w:rsidP="009506A8">
      <w:pPr>
        <w:pStyle w:val="Akapitzlist"/>
        <w:numPr>
          <w:ilvl w:val="0"/>
          <w:numId w:val="47"/>
        </w:numPr>
        <w:spacing w:after="0" w:line="360" w:lineRule="auto"/>
        <w:ind w:left="1276" w:hanging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E69EE" w:rsidRPr="004A19FF">
        <w:rPr>
          <w:sz w:val="24"/>
          <w:szCs w:val="24"/>
        </w:rPr>
        <w:t xml:space="preserve">korzystania z bezpłatnej infolinii Rzecznika Praw Dziecka. </w:t>
      </w:r>
    </w:p>
    <w:p w:rsidR="009E69EE" w:rsidRPr="004A19FF" w:rsidRDefault="009E69EE" w:rsidP="00490ACE">
      <w:pPr>
        <w:pStyle w:val="Akapitzlist"/>
        <w:numPr>
          <w:ilvl w:val="0"/>
          <w:numId w:val="46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  <w:lang w:eastAsia="en-US"/>
        </w:rPr>
        <w:t>Wychowanek</w:t>
      </w:r>
      <w:r w:rsidR="00940E20" w:rsidRPr="004A19FF">
        <w:rPr>
          <w:sz w:val="24"/>
          <w:szCs w:val="24"/>
          <w:lang w:eastAsia="en-US"/>
        </w:rPr>
        <w:t xml:space="preserve"> </w:t>
      </w:r>
      <w:r w:rsidR="00B62F36" w:rsidRPr="004A19FF">
        <w:rPr>
          <w:sz w:val="24"/>
          <w:szCs w:val="24"/>
          <w:lang w:eastAsia="en-US"/>
        </w:rPr>
        <w:t>ma obowiązek</w:t>
      </w:r>
      <w:r w:rsidRPr="004A19FF">
        <w:rPr>
          <w:sz w:val="24"/>
          <w:szCs w:val="24"/>
        </w:rPr>
        <w:t>:</w:t>
      </w:r>
    </w:p>
    <w:p w:rsidR="009E69EE" w:rsidRPr="004A19FF" w:rsidRDefault="009E69EE" w:rsidP="00490ACE">
      <w:pPr>
        <w:pStyle w:val="Akapitzlist"/>
        <w:numPr>
          <w:ilvl w:val="0"/>
          <w:numId w:val="48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u</w:t>
      </w:r>
      <w:r w:rsidR="00940E20" w:rsidRPr="004A19FF">
        <w:rPr>
          <w:sz w:val="24"/>
          <w:szCs w:val="24"/>
        </w:rPr>
        <w:t>czestniczyć</w:t>
      </w:r>
      <w:r w:rsidRPr="004A19FF">
        <w:rPr>
          <w:sz w:val="24"/>
          <w:szCs w:val="24"/>
        </w:rPr>
        <w:t xml:space="preserve"> w zajęciach organizowanych na terenie zakładu</w:t>
      </w:r>
      <w:r w:rsidR="000D4F03" w:rsidRPr="004A19FF">
        <w:rPr>
          <w:sz w:val="24"/>
          <w:szCs w:val="24"/>
        </w:rPr>
        <w:t xml:space="preserve"> </w:t>
      </w:r>
      <w:r w:rsidR="000D4F03" w:rsidRPr="0028210B">
        <w:rPr>
          <w:sz w:val="24"/>
          <w:szCs w:val="24"/>
        </w:rPr>
        <w:t xml:space="preserve">i </w:t>
      </w:r>
      <w:r w:rsidR="000D4F03" w:rsidRPr="004A19FF">
        <w:rPr>
          <w:sz w:val="24"/>
          <w:szCs w:val="24"/>
        </w:rPr>
        <w:t>schroniska</w:t>
      </w:r>
      <w:r w:rsidRPr="004A19FF">
        <w:rPr>
          <w:sz w:val="24"/>
          <w:szCs w:val="24"/>
        </w:rPr>
        <w:t>, systematyczn</w:t>
      </w:r>
      <w:r w:rsidR="00940E20" w:rsidRPr="004A19FF">
        <w:rPr>
          <w:sz w:val="24"/>
          <w:szCs w:val="24"/>
        </w:rPr>
        <w:t>ie</w:t>
      </w:r>
      <w:r w:rsidRPr="004A19FF">
        <w:rPr>
          <w:sz w:val="24"/>
          <w:szCs w:val="24"/>
        </w:rPr>
        <w:t xml:space="preserve"> nadrabia</w:t>
      </w:r>
      <w:r w:rsidR="00940E20" w:rsidRPr="004A19FF">
        <w:rPr>
          <w:sz w:val="24"/>
          <w:szCs w:val="24"/>
        </w:rPr>
        <w:t>ć</w:t>
      </w:r>
      <w:r w:rsidRPr="004A19FF">
        <w:rPr>
          <w:sz w:val="24"/>
          <w:szCs w:val="24"/>
        </w:rPr>
        <w:t xml:space="preserve"> brak</w:t>
      </w:r>
      <w:r w:rsidR="00940E20" w:rsidRPr="004A19FF">
        <w:rPr>
          <w:sz w:val="24"/>
          <w:szCs w:val="24"/>
        </w:rPr>
        <w:t>i</w:t>
      </w:r>
      <w:r w:rsidRPr="004A19FF">
        <w:rPr>
          <w:sz w:val="24"/>
          <w:szCs w:val="24"/>
        </w:rPr>
        <w:t xml:space="preserve"> szkoln</w:t>
      </w:r>
      <w:r w:rsidR="00940E20" w:rsidRPr="004A19FF">
        <w:rPr>
          <w:sz w:val="24"/>
          <w:szCs w:val="24"/>
        </w:rPr>
        <w:t>e,</w:t>
      </w:r>
    </w:p>
    <w:p w:rsidR="009E69EE" w:rsidRPr="004A19FF" w:rsidRDefault="00940E20" w:rsidP="00490ACE">
      <w:pPr>
        <w:pStyle w:val="Akapitzlist"/>
        <w:numPr>
          <w:ilvl w:val="0"/>
          <w:numId w:val="48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p</w:t>
      </w:r>
      <w:r w:rsidR="009E69EE" w:rsidRPr="004A19FF">
        <w:rPr>
          <w:sz w:val="24"/>
          <w:szCs w:val="24"/>
        </w:rPr>
        <w:t>rzestrzega</w:t>
      </w:r>
      <w:r w:rsidRPr="004A19FF">
        <w:rPr>
          <w:sz w:val="24"/>
          <w:szCs w:val="24"/>
        </w:rPr>
        <w:t>ć</w:t>
      </w:r>
      <w:r w:rsidR="009E69EE" w:rsidRPr="004A19FF">
        <w:rPr>
          <w:sz w:val="24"/>
          <w:szCs w:val="24"/>
        </w:rPr>
        <w:t xml:space="preserve"> regulamin</w:t>
      </w:r>
      <w:r w:rsidR="000D4F03" w:rsidRPr="004A19FF">
        <w:rPr>
          <w:sz w:val="24"/>
          <w:szCs w:val="24"/>
        </w:rPr>
        <w:t>u</w:t>
      </w:r>
      <w:r w:rsidR="009E69EE" w:rsidRPr="004A19FF">
        <w:rPr>
          <w:sz w:val="24"/>
          <w:szCs w:val="24"/>
        </w:rPr>
        <w:t xml:space="preserve"> i rozkład</w:t>
      </w:r>
      <w:r w:rsidR="000D4F03" w:rsidRPr="004A19FF">
        <w:rPr>
          <w:sz w:val="24"/>
          <w:szCs w:val="24"/>
        </w:rPr>
        <w:t>u</w:t>
      </w:r>
      <w:r w:rsidR="009E69EE" w:rsidRPr="004A19FF">
        <w:rPr>
          <w:sz w:val="24"/>
          <w:szCs w:val="24"/>
        </w:rPr>
        <w:t xml:space="preserve"> zajęć</w:t>
      </w:r>
      <w:r w:rsidR="008974CF" w:rsidRPr="004A19FF">
        <w:rPr>
          <w:sz w:val="24"/>
          <w:szCs w:val="24"/>
        </w:rPr>
        <w:t>,</w:t>
      </w:r>
    </w:p>
    <w:p w:rsidR="009E69EE" w:rsidRPr="004A19FF" w:rsidRDefault="008974CF" w:rsidP="00490ACE">
      <w:pPr>
        <w:pStyle w:val="Akapitzlist"/>
        <w:numPr>
          <w:ilvl w:val="0"/>
          <w:numId w:val="48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p</w:t>
      </w:r>
      <w:r w:rsidR="009E69EE" w:rsidRPr="004A19FF">
        <w:rPr>
          <w:sz w:val="24"/>
          <w:szCs w:val="24"/>
        </w:rPr>
        <w:t>rzestrzega</w:t>
      </w:r>
      <w:r w:rsidRPr="004A19FF">
        <w:rPr>
          <w:sz w:val="24"/>
          <w:szCs w:val="24"/>
        </w:rPr>
        <w:t>ć</w:t>
      </w:r>
      <w:r w:rsidR="009E69EE" w:rsidRPr="004A19FF">
        <w:rPr>
          <w:sz w:val="24"/>
          <w:szCs w:val="24"/>
        </w:rPr>
        <w:t xml:space="preserve"> zasad bezpieczeństwa</w:t>
      </w:r>
      <w:r w:rsidRPr="004A19FF">
        <w:rPr>
          <w:sz w:val="24"/>
          <w:szCs w:val="24"/>
        </w:rPr>
        <w:t>,</w:t>
      </w:r>
    </w:p>
    <w:p w:rsidR="009E69EE" w:rsidRPr="004A19FF" w:rsidRDefault="008974CF" w:rsidP="00490ACE">
      <w:pPr>
        <w:pStyle w:val="Akapitzlist"/>
        <w:numPr>
          <w:ilvl w:val="0"/>
          <w:numId w:val="48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r</w:t>
      </w:r>
      <w:r w:rsidR="009E69EE" w:rsidRPr="004A19FF">
        <w:rPr>
          <w:sz w:val="24"/>
          <w:szCs w:val="24"/>
        </w:rPr>
        <w:t>ealizowa</w:t>
      </w:r>
      <w:r w:rsidRPr="004A19FF">
        <w:rPr>
          <w:sz w:val="24"/>
          <w:szCs w:val="24"/>
        </w:rPr>
        <w:t>ć</w:t>
      </w:r>
      <w:r w:rsidR="009E69EE" w:rsidRPr="004A19FF">
        <w:rPr>
          <w:sz w:val="24"/>
          <w:szCs w:val="24"/>
        </w:rPr>
        <w:t xml:space="preserve"> zada</w:t>
      </w:r>
      <w:r w:rsidRPr="004A19FF">
        <w:rPr>
          <w:sz w:val="24"/>
          <w:szCs w:val="24"/>
        </w:rPr>
        <w:t>nia</w:t>
      </w:r>
      <w:r w:rsidR="009E69EE" w:rsidRPr="004A19FF">
        <w:rPr>
          <w:sz w:val="24"/>
          <w:szCs w:val="24"/>
        </w:rPr>
        <w:t xml:space="preserve"> wynikając</w:t>
      </w:r>
      <w:r w:rsidRPr="004A19FF">
        <w:rPr>
          <w:sz w:val="24"/>
          <w:szCs w:val="24"/>
        </w:rPr>
        <w:t>e</w:t>
      </w:r>
      <w:r w:rsidR="00F62F9B" w:rsidRPr="004A19FF">
        <w:rPr>
          <w:sz w:val="24"/>
          <w:szCs w:val="24"/>
        </w:rPr>
        <w:t xml:space="preserve"> z IPR</w:t>
      </w:r>
      <w:r w:rsidR="00556B1B" w:rsidRPr="004A19FF">
        <w:rPr>
          <w:sz w:val="24"/>
          <w:szCs w:val="24"/>
        </w:rPr>
        <w:t>,</w:t>
      </w:r>
      <w:r w:rsidR="009E69EE" w:rsidRPr="004A19FF">
        <w:rPr>
          <w:sz w:val="24"/>
          <w:szCs w:val="24"/>
        </w:rPr>
        <w:t xml:space="preserve"> </w:t>
      </w:r>
    </w:p>
    <w:p w:rsidR="009E69EE" w:rsidRPr="004A19FF" w:rsidRDefault="00556B1B" w:rsidP="00490ACE">
      <w:pPr>
        <w:pStyle w:val="Akapitzlist"/>
        <w:numPr>
          <w:ilvl w:val="0"/>
          <w:numId w:val="48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s</w:t>
      </w:r>
      <w:r w:rsidR="009E69EE" w:rsidRPr="004A19FF">
        <w:rPr>
          <w:sz w:val="24"/>
          <w:szCs w:val="24"/>
        </w:rPr>
        <w:t>ystematycz</w:t>
      </w:r>
      <w:r w:rsidRPr="004A19FF">
        <w:rPr>
          <w:sz w:val="24"/>
          <w:szCs w:val="24"/>
        </w:rPr>
        <w:t>nie</w:t>
      </w:r>
      <w:r w:rsidR="009E69EE" w:rsidRPr="004A19FF">
        <w:rPr>
          <w:sz w:val="24"/>
          <w:szCs w:val="24"/>
        </w:rPr>
        <w:t xml:space="preserve"> prac</w:t>
      </w:r>
      <w:r w:rsidRPr="004A19FF">
        <w:rPr>
          <w:sz w:val="24"/>
          <w:szCs w:val="24"/>
        </w:rPr>
        <w:t>ować</w:t>
      </w:r>
      <w:r w:rsidR="009E69EE" w:rsidRPr="004A19FF">
        <w:rPr>
          <w:sz w:val="24"/>
          <w:szCs w:val="24"/>
        </w:rPr>
        <w:t xml:space="preserve"> nad pozytywnymi zmianami swojej postawy</w:t>
      </w:r>
      <w:r w:rsidRPr="004A19FF">
        <w:rPr>
          <w:sz w:val="24"/>
          <w:szCs w:val="24"/>
        </w:rPr>
        <w:t>,</w:t>
      </w:r>
    </w:p>
    <w:p w:rsidR="009E69EE" w:rsidRPr="004A19FF" w:rsidRDefault="00556B1B" w:rsidP="00490ACE">
      <w:pPr>
        <w:pStyle w:val="Akapitzlist"/>
        <w:numPr>
          <w:ilvl w:val="0"/>
          <w:numId w:val="48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w</w:t>
      </w:r>
      <w:r w:rsidR="009E69EE" w:rsidRPr="004A19FF">
        <w:rPr>
          <w:sz w:val="24"/>
          <w:szCs w:val="24"/>
        </w:rPr>
        <w:t>ykonywa</w:t>
      </w:r>
      <w:r w:rsidRPr="004A19FF">
        <w:rPr>
          <w:sz w:val="24"/>
          <w:szCs w:val="24"/>
        </w:rPr>
        <w:t>ć</w:t>
      </w:r>
      <w:r w:rsidR="009E69EE" w:rsidRPr="004A19FF">
        <w:rPr>
          <w:sz w:val="24"/>
          <w:szCs w:val="24"/>
        </w:rPr>
        <w:t xml:space="preserve"> polece</w:t>
      </w:r>
      <w:r w:rsidRPr="004A19FF">
        <w:rPr>
          <w:sz w:val="24"/>
          <w:szCs w:val="24"/>
        </w:rPr>
        <w:t>nia</w:t>
      </w:r>
      <w:r w:rsidR="009E69EE" w:rsidRPr="004A19FF">
        <w:rPr>
          <w:sz w:val="24"/>
          <w:szCs w:val="24"/>
        </w:rPr>
        <w:t xml:space="preserve"> przełożonych</w:t>
      </w:r>
      <w:r w:rsidRPr="004A19FF">
        <w:rPr>
          <w:sz w:val="24"/>
          <w:szCs w:val="24"/>
        </w:rPr>
        <w:t>,</w:t>
      </w:r>
    </w:p>
    <w:p w:rsidR="009E69EE" w:rsidRPr="004A19FF" w:rsidRDefault="00AA076B" w:rsidP="00490ACE">
      <w:pPr>
        <w:pStyle w:val="Akapitzlist"/>
        <w:numPr>
          <w:ilvl w:val="0"/>
          <w:numId w:val="48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o</w:t>
      </w:r>
      <w:r w:rsidR="009E69EE" w:rsidRPr="004A19FF">
        <w:rPr>
          <w:sz w:val="24"/>
          <w:szCs w:val="24"/>
        </w:rPr>
        <w:t>dnos</w:t>
      </w:r>
      <w:r w:rsidRPr="004A19FF">
        <w:rPr>
          <w:sz w:val="24"/>
          <w:szCs w:val="24"/>
        </w:rPr>
        <w:t>ić</w:t>
      </w:r>
      <w:r w:rsidR="009E69EE" w:rsidRPr="004A19FF">
        <w:rPr>
          <w:sz w:val="24"/>
          <w:szCs w:val="24"/>
        </w:rPr>
        <w:t xml:space="preserve"> się do pozostał</w:t>
      </w:r>
      <w:r w:rsidR="00544845">
        <w:rPr>
          <w:sz w:val="24"/>
          <w:szCs w:val="24"/>
        </w:rPr>
        <w:t xml:space="preserve">ych wychowanków i innych osób z </w:t>
      </w:r>
      <w:r w:rsidR="009E69EE" w:rsidRPr="004A19FF">
        <w:rPr>
          <w:sz w:val="24"/>
          <w:szCs w:val="24"/>
        </w:rPr>
        <w:t>poszanowaniem ich godności</w:t>
      </w:r>
      <w:r w:rsidRPr="004A19FF">
        <w:rPr>
          <w:sz w:val="24"/>
          <w:szCs w:val="24"/>
        </w:rPr>
        <w:t>,</w:t>
      </w:r>
    </w:p>
    <w:p w:rsidR="009E69EE" w:rsidRPr="004A19FF" w:rsidRDefault="00AA076B" w:rsidP="00490ACE">
      <w:pPr>
        <w:pStyle w:val="Akapitzlist"/>
        <w:numPr>
          <w:ilvl w:val="0"/>
          <w:numId w:val="48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lastRenderedPageBreak/>
        <w:t>d</w:t>
      </w:r>
      <w:r w:rsidR="009E69EE" w:rsidRPr="004A19FF">
        <w:rPr>
          <w:sz w:val="24"/>
          <w:szCs w:val="24"/>
        </w:rPr>
        <w:t>ba</w:t>
      </w:r>
      <w:r w:rsidRPr="004A19FF">
        <w:rPr>
          <w:sz w:val="24"/>
          <w:szCs w:val="24"/>
        </w:rPr>
        <w:t>ć</w:t>
      </w:r>
      <w:r w:rsidR="009E69EE" w:rsidRPr="004A19FF">
        <w:rPr>
          <w:sz w:val="24"/>
          <w:szCs w:val="24"/>
        </w:rPr>
        <w:t xml:space="preserve"> o stan zdrowia i higienę osobistą</w:t>
      </w:r>
      <w:r w:rsidRPr="004A19FF">
        <w:rPr>
          <w:sz w:val="24"/>
          <w:szCs w:val="24"/>
        </w:rPr>
        <w:t>,</w:t>
      </w:r>
    </w:p>
    <w:p w:rsidR="00A87F50" w:rsidRDefault="00AA076B" w:rsidP="00A87F50">
      <w:pPr>
        <w:pStyle w:val="Akapitzlist"/>
        <w:numPr>
          <w:ilvl w:val="0"/>
          <w:numId w:val="48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d</w:t>
      </w:r>
      <w:r w:rsidR="009E69EE" w:rsidRPr="004A19FF">
        <w:rPr>
          <w:sz w:val="24"/>
          <w:szCs w:val="24"/>
        </w:rPr>
        <w:t>ba</w:t>
      </w:r>
      <w:r w:rsidRPr="004A19FF">
        <w:rPr>
          <w:sz w:val="24"/>
          <w:szCs w:val="24"/>
        </w:rPr>
        <w:t>ć</w:t>
      </w:r>
      <w:r w:rsidR="009E69EE" w:rsidRPr="004A19FF">
        <w:rPr>
          <w:sz w:val="24"/>
          <w:szCs w:val="24"/>
        </w:rPr>
        <w:t xml:space="preserve"> o schludny wygląd i kulturę słowa</w:t>
      </w:r>
      <w:r w:rsidRPr="004A19FF">
        <w:rPr>
          <w:sz w:val="24"/>
          <w:szCs w:val="24"/>
        </w:rPr>
        <w:t>,</w:t>
      </w:r>
    </w:p>
    <w:p w:rsidR="009E69EE" w:rsidRPr="00A87F50" w:rsidRDefault="00CD6125" w:rsidP="00CD6125">
      <w:pPr>
        <w:pStyle w:val="Akapitzlist"/>
        <w:numPr>
          <w:ilvl w:val="0"/>
          <w:numId w:val="48"/>
        </w:numPr>
        <w:spacing w:after="0" w:line="360" w:lineRule="auto"/>
        <w:ind w:left="1276" w:hanging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076B" w:rsidRPr="00A87F50">
        <w:rPr>
          <w:sz w:val="24"/>
          <w:szCs w:val="24"/>
        </w:rPr>
        <w:t>u</w:t>
      </w:r>
      <w:r w:rsidR="009E69EE" w:rsidRPr="00A87F50">
        <w:rPr>
          <w:sz w:val="24"/>
          <w:szCs w:val="24"/>
        </w:rPr>
        <w:t>trzymywa</w:t>
      </w:r>
      <w:r w:rsidR="00AA076B" w:rsidRPr="00A87F50">
        <w:rPr>
          <w:sz w:val="24"/>
          <w:szCs w:val="24"/>
        </w:rPr>
        <w:t>ć</w:t>
      </w:r>
      <w:r w:rsidR="009E69EE" w:rsidRPr="00A87F50">
        <w:rPr>
          <w:sz w:val="24"/>
          <w:szCs w:val="24"/>
        </w:rPr>
        <w:t xml:space="preserve"> czystoś</w:t>
      </w:r>
      <w:r w:rsidR="006952CA" w:rsidRPr="00A87F50">
        <w:rPr>
          <w:sz w:val="24"/>
          <w:szCs w:val="24"/>
        </w:rPr>
        <w:t>ć</w:t>
      </w:r>
      <w:r w:rsidR="009E69EE" w:rsidRPr="00A87F50">
        <w:rPr>
          <w:sz w:val="24"/>
          <w:szCs w:val="24"/>
        </w:rPr>
        <w:t xml:space="preserve"> i porząd</w:t>
      </w:r>
      <w:r w:rsidR="006952CA" w:rsidRPr="00A87F50">
        <w:rPr>
          <w:sz w:val="24"/>
          <w:szCs w:val="24"/>
        </w:rPr>
        <w:t>e</w:t>
      </w:r>
      <w:r w:rsidR="009E69EE" w:rsidRPr="00A87F50">
        <w:rPr>
          <w:sz w:val="24"/>
          <w:szCs w:val="24"/>
        </w:rPr>
        <w:t>k w pomieszczeniach</w:t>
      </w:r>
      <w:r w:rsidR="00C36C11">
        <w:rPr>
          <w:sz w:val="24"/>
          <w:szCs w:val="24"/>
        </w:rPr>
        <w:t>,</w:t>
      </w:r>
      <w:r w:rsidR="009E69EE" w:rsidRPr="00A87F50">
        <w:rPr>
          <w:sz w:val="24"/>
          <w:szCs w:val="24"/>
        </w:rPr>
        <w:t xml:space="preserve"> w których przebywa</w:t>
      </w:r>
      <w:r w:rsidR="006952CA" w:rsidRPr="00A87F50">
        <w:rPr>
          <w:sz w:val="24"/>
          <w:szCs w:val="24"/>
        </w:rPr>
        <w:t>,</w:t>
      </w:r>
      <w:r w:rsidR="009E69EE" w:rsidRPr="00A87F50">
        <w:rPr>
          <w:sz w:val="24"/>
          <w:szCs w:val="24"/>
        </w:rPr>
        <w:t xml:space="preserve"> </w:t>
      </w:r>
    </w:p>
    <w:p w:rsidR="009E69EE" w:rsidRPr="004A19FF" w:rsidRDefault="006952CA" w:rsidP="00CD6125">
      <w:pPr>
        <w:pStyle w:val="Akapitzlist"/>
        <w:numPr>
          <w:ilvl w:val="0"/>
          <w:numId w:val="48"/>
        </w:numPr>
        <w:spacing w:after="0" w:line="360" w:lineRule="auto"/>
        <w:ind w:left="1276" w:hanging="502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d</w:t>
      </w:r>
      <w:r w:rsidR="009E69EE" w:rsidRPr="004A19FF">
        <w:rPr>
          <w:sz w:val="24"/>
          <w:szCs w:val="24"/>
        </w:rPr>
        <w:t>ba</w:t>
      </w:r>
      <w:r w:rsidRPr="004A19FF">
        <w:rPr>
          <w:sz w:val="24"/>
          <w:szCs w:val="24"/>
        </w:rPr>
        <w:t>ć</w:t>
      </w:r>
      <w:r w:rsidR="009E69EE" w:rsidRPr="004A19FF">
        <w:rPr>
          <w:sz w:val="24"/>
          <w:szCs w:val="24"/>
        </w:rPr>
        <w:t xml:space="preserve"> o rzeczy własne i innych, jak również o </w:t>
      </w:r>
      <w:r w:rsidR="00687083" w:rsidRPr="004A19FF">
        <w:rPr>
          <w:sz w:val="24"/>
          <w:szCs w:val="24"/>
        </w:rPr>
        <w:t xml:space="preserve">używany </w:t>
      </w:r>
      <w:r w:rsidR="009E69EE" w:rsidRPr="004A19FF">
        <w:rPr>
          <w:sz w:val="24"/>
          <w:szCs w:val="24"/>
        </w:rPr>
        <w:t>sprzęt</w:t>
      </w:r>
      <w:r w:rsidRPr="004A19FF">
        <w:rPr>
          <w:sz w:val="24"/>
          <w:szCs w:val="24"/>
        </w:rPr>
        <w:t>,</w:t>
      </w:r>
      <w:r w:rsidR="009E69EE" w:rsidRPr="004A19FF">
        <w:rPr>
          <w:sz w:val="24"/>
          <w:szCs w:val="24"/>
        </w:rPr>
        <w:t xml:space="preserve"> </w:t>
      </w:r>
    </w:p>
    <w:p w:rsidR="00C868CD" w:rsidRPr="004A19FF" w:rsidRDefault="00687083" w:rsidP="00CD6125">
      <w:pPr>
        <w:pStyle w:val="Akapitzlist"/>
        <w:numPr>
          <w:ilvl w:val="0"/>
          <w:numId w:val="48"/>
        </w:numPr>
        <w:spacing w:after="0" w:line="360" w:lineRule="auto"/>
        <w:ind w:left="1276" w:hanging="502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p</w:t>
      </w:r>
      <w:r w:rsidR="009E69EE" w:rsidRPr="004A19FF">
        <w:rPr>
          <w:sz w:val="24"/>
          <w:szCs w:val="24"/>
        </w:rPr>
        <w:t>rzekazywa</w:t>
      </w:r>
      <w:r w:rsidRPr="004A19FF">
        <w:rPr>
          <w:sz w:val="24"/>
          <w:szCs w:val="24"/>
        </w:rPr>
        <w:t>ć</w:t>
      </w:r>
      <w:r w:rsidR="009E69EE" w:rsidRPr="004A19FF">
        <w:rPr>
          <w:sz w:val="24"/>
          <w:szCs w:val="24"/>
        </w:rPr>
        <w:t xml:space="preserve"> do depozytu przedmiot</w:t>
      </w:r>
      <w:r w:rsidRPr="004A19FF">
        <w:rPr>
          <w:sz w:val="24"/>
          <w:szCs w:val="24"/>
        </w:rPr>
        <w:t>y,</w:t>
      </w:r>
      <w:r w:rsidR="009E69EE" w:rsidRPr="004A19FF">
        <w:rPr>
          <w:sz w:val="24"/>
          <w:szCs w:val="24"/>
        </w:rPr>
        <w:t xml:space="preserve"> których posiadanie jest niezgodne z regulaminem oraz  przedmiot</w:t>
      </w:r>
      <w:r w:rsidRPr="004A19FF">
        <w:rPr>
          <w:sz w:val="24"/>
          <w:szCs w:val="24"/>
        </w:rPr>
        <w:t>y</w:t>
      </w:r>
      <w:r w:rsidR="009E69EE" w:rsidRPr="004A19FF">
        <w:rPr>
          <w:sz w:val="24"/>
          <w:szCs w:val="24"/>
        </w:rPr>
        <w:t xml:space="preserve"> wartościow</w:t>
      </w:r>
      <w:r w:rsidRPr="004A19FF">
        <w:rPr>
          <w:sz w:val="24"/>
          <w:szCs w:val="24"/>
        </w:rPr>
        <w:t>e,</w:t>
      </w:r>
    </w:p>
    <w:p w:rsidR="00C868CD" w:rsidRPr="004A19FF" w:rsidRDefault="00DA01EA" w:rsidP="00CD6125">
      <w:pPr>
        <w:pStyle w:val="Akapitzlist"/>
        <w:numPr>
          <w:ilvl w:val="0"/>
          <w:numId w:val="48"/>
        </w:numPr>
        <w:spacing w:after="0" w:line="360" w:lineRule="auto"/>
        <w:ind w:left="1276" w:hanging="502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w</w:t>
      </w:r>
      <w:r w:rsidR="009E69EE" w:rsidRPr="004A19FF">
        <w:rPr>
          <w:sz w:val="24"/>
          <w:szCs w:val="24"/>
        </w:rPr>
        <w:t>ykonywa</w:t>
      </w:r>
      <w:r w:rsidRPr="004A19FF">
        <w:rPr>
          <w:sz w:val="24"/>
          <w:szCs w:val="24"/>
        </w:rPr>
        <w:t>ć</w:t>
      </w:r>
      <w:r w:rsidR="009E69EE" w:rsidRPr="004A19FF">
        <w:rPr>
          <w:sz w:val="24"/>
          <w:szCs w:val="24"/>
        </w:rPr>
        <w:t xml:space="preserve"> </w:t>
      </w:r>
      <w:r w:rsidR="005A7936" w:rsidRPr="004A19FF">
        <w:rPr>
          <w:sz w:val="24"/>
          <w:szCs w:val="24"/>
        </w:rPr>
        <w:t>prace</w:t>
      </w:r>
      <w:r w:rsidR="009E69EE" w:rsidRPr="004A19FF">
        <w:rPr>
          <w:sz w:val="24"/>
          <w:szCs w:val="24"/>
        </w:rPr>
        <w:t xml:space="preserve"> pomocnicz</w:t>
      </w:r>
      <w:r w:rsidRPr="004A19FF">
        <w:rPr>
          <w:sz w:val="24"/>
          <w:szCs w:val="24"/>
        </w:rPr>
        <w:t>e</w:t>
      </w:r>
      <w:r w:rsidR="009E69EE" w:rsidRPr="004A19FF">
        <w:rPr>
          <w:sz w:val="24"/>
          <w:szCs w:val="24"/>
        </w:rPr>
        <w:t xml:space="preserve"> o charakterze porządkowym związan</w:t>
      </w:r>
      <w:r w:rsidRPr="004A19FF">
        <w:rPr>
          <w:sz w:val="24"/>
          <w:szCs w:val="24"/>
        </w:rPr>
        <w:t>e</w:t>
      </w:r>
      <w:r w:rsidR="009E69EE" w:rsidRPr="004A19FF">
        <w:rPr>
          <w:sz w:val="24"/>
          <w:szCs w:val="24"/>
        </w:rPr>
        <w:t xml:space="preserve"> z funkcjonowaniem zakładu</w:t>
      </w:r>
      <w:r w:rsidR="00E0756A" w:rsidRPr="004A19FF">
        <w:rPr>
          <w:sz w:val="24"/>
          <w:szCs w:val="24"/>
        </w:rPr>
        <w:t xml:space="preserve"> i </w:t>
      </w:r>
      <w:r w:rsidR="00733FDA" w:rsidRPr="004A19FF">
        <w:rPr>
          <w:sz w:val="24"/>
          <w:szCs w:val="24"/>
        </w:rPr>
        <w:t>schroniska</w:t>
      </w:r>
      <w:r w:rsidRPr="004A19FF">
        <w:rPr>
          <w:sz w:val="24"/>
          <w:szCs w:val="24"/>
        </w:rPr>
        <w:t>,</w:t>
      </w:r>
      <w:r w:rsidR="009E69EE" w:rsidRPr="004A19FF">
        <w:rPr>
          <w:sz w:val="24"/>
          <w:szCs w:val="24"/>
        </w:rPr>
        <w:t xml:space="preserve"> </w:t>
      </w:r>
    </w:p>
    <w:p w:rsidR="009506A8" w:rsidRDefault="00DA01EA" w:rsidP="009506A8">
      <w:pPr>
        <w:pStyle w:val="Akapitzlist"/>
        <w:numPr>
          <w:ilvl w:val="0"/>
          <w:numId w:val="48"/>
        </w:numPr>
        <w:spacing w:after="0" w:line="360" w:lineRule="auto"/>
        <w:ind w:left="1276" w:hanging="502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p</w:t>
      </w:r>
      <w:r w:rsidR="009E69EE" w:rsidRPr="004A19FF">
        <w:rPr>
          <w:sz w:val="24"/>
          <w:szCs w:val="24"/>
        </w:rPr>
        <w:t>owraca</w:t>
      </w:r>
      <w:r w:rsidRPr="004A19FF">
        <w:rPr>
          <w:sz w:val="24"/>
          <w:szCs w:val="24"/>
        </w:rPr>
        <w:t>ć</w:t>
      </w:r>
      <w:r w:rsidR="009E69EE" w:rsidRPr="004A19FF">
        <w:rPr>
          <w:sz w:val="24"/>
          <w:szCs w:val="24"/>
        </w:rPr>
        <w:t xml:space="preserve"> z urlopów i przepustek w wyznaczonym terminie bez oznak wskazujących na stosowanie  używek</w:t>
      </w:r>
      <w:r w:rsidR="00B77753" w:rsidRPr="004A19FF">
        <w:rPr>
          <w:sz w:val="24"/>
          <w:szCs w:val="24"/>
        </w:rPr>
        <w:t>.</w:t>
      </w:r>
    </w:p>
    <w:p w:rsidR="002947C5" w:rsidRPr="004A19FF" w:rsidRDefault="009E69EE" w:rsidP="00490ACE">
      <w:pPr>
        <w:pStyle w:val="Akapitzlist"/>
        <w:numPr>
          <w:ilvl w:val="0"/>
          <w:numId w:val="46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  <w:lang w:eastAsia="en-US"/>
        </w:rPr>
        <w:t>Wychowankowi</w:t>
      </w:r>
      <w:r w:rsidRPr="004A19FF">
        <w:rPr>
          <w:b/>
          <w:bCs/>
          <w:sz w:val="24"/>
          <w:szCs w:val="24"/>
        </w:rPr>
        <w:t xml:space="preserve"> </w:t>
      </w:r>
      <w:r w:rsidRPr="004A19FF">
        <w:rPr>
          <w:sz w:val="24"/>
          <w:szCs w:val="24"/>
        </w:rPr>
        <w:t>nie wolno:</w:t>
      </w:r>
      <w:r w:rsidR="000D7262" w:rsidRPr="004A19FF">
        <w:rPr>
          <w:sz w:val="24"/>
          <w:szCs w:val="24"/>
        </w:rPr>
        <w:t xml:space="preserve"> </w:t>
      </w:r>
    </w:p>
    <w:p w:rsidR="00470879" w:rsidRPr="004A19FF" w:rsidRDefault="00470879" w:rsidP="00490ACE">
      <w:pPr>
        <w:pStyle w:val="Akapitzlist"/>
        <w:numPr>
          <w:ilvl w:val="0"/>
          <w:numId w:val="49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stosować przemocy fizycznej i psychicznej w jakiejkolwiek formie,</w:t>
      </w:r>
    </w:p>
    <w:p w:rsidR="009E69EE" w:rsidRPr="004A19FF" w:rsidRDefault="00F522EC" w:rsidP="00490ACE">
      <w:pPr>
        <w:pStyle w:val="Akapitzlist"/>
        <w:numPr>
          <w:ilvl w:val="0"/>
          <w:numId w:val="49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w</w:t>
      </w:r>
      <w:r w:rsidR="009E69EE" w:rsidRPr="004A19FF">
        <w:rPr>
          <w:sz w:val="24"/>
          <w:szCs w:val="24"/>
        </w:rPr>
        <w:t>nosić i spożywać na terenie zakładu</w:t>
      </w:r>
      <w:r w:rsidR="00E0756A" w:rsidRPr="004A19FF">
        <w:rPr>
          <w:sz w:val="24"/>
          <w:szCs w:val="24"/>
        </w:rPr>
        <w:t xml:space="preserve"> i </w:t>
      </w:r>
      <w:r w:rsidR="009309B0" w:rsidRPr="004A19FF">
        <w:rPr>
          <w:sz w:val="24"/>
          <w:szCs w:val="24"/>
        </w:rPr>
        <w:t>schroniska</w:t>
      </w:r>
      <w:r w:rsidR="009E69EE" w:rsidRPr="004A19FF">
        <w:rPr>
          <w:sz w:val="24"/>
          <w:szCs w:val="24"/>
        </w:rPr>
        <w:t xml:space="preserve"> </w:t>
      </w:r>
      <w:r w:rsidR="00107EC6" w:rsidRPr="004A19FF">
        <w:rPr>
          <w:sz w:val="24"/>
          <w:szCs w:val="24"/>
        </w:rPr>
        <w:t>środków psychoaktywnych</w:t>
      </w:r>
      <w:r w:rsidR="002947C5" w:rsidRPr="004A19FF">
        <w:rPr>
          <w:sz w:val="24"/>
          <w:szCs w:val="24"/>
        </w:rPr>
        <w:t>,</w:t>
      </w:r>
    </w:p>
    <w:p w:rsidR="009E69EE" w:rsidRPr="004A19FF" w:rsidRDefault="00F522EC" w:rsidP="00490ACE">
      <w:pPr>
        <w:pStyle w:val="Akapitzlist"/>
        <w:numPr>
          <w:ilvl w:val="0"/>
          <w:numId w:val="49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w</w:t>
      </w:r>
      <w:r w:rsidR="009E69EE" w:rsidRPr="004A19FF">
        <w:rPr>
          <w:sz w:val="24"/>
          <w:szCs w:val="24"/>
        </w:rPr>
        <w:t xml:space="preserve">nosić na teren zakładu </w:t>
      </w:r>
      <w:r w:rsidR="00E0756A" w:rsidRPr="004A19FF">
        <w:rPr>
          <w:sz w:val="24"/>
          <w:szCs w:val="24"/>
        </w:rPr>
        <w:t>i schroniska oraz</w:t>
      </w:r>
      <w:r w:rsidR="009309B0" w:rsidRPr="004A19FF">
        <w:rPr>
          <w:sz w:val="24"/>
          <w:szCs w:val="24"/>
        </w:rPr>
        <w:t xml:space="preserve"> posiadać </w:t>
      </w:r>
      <w:r w:rsidR="009E69EE" w:rsidRPr="004A19FF">
        <w:rPr>
          <w:sz w:val="24"/>
          <w:szCs w:val="24"/>
        </w:rPr>
        <w:t xml:space="preserve">przedmiotów </w:t>
      </w:r>
      <w:r w:rsidR="00DF5B1C" w:rsidRPr="004A19FF">
        <w:rPr>
          <w:sz w:val="24"/>
          <w:szCs w:val="24"/>
        </w:rPr>
        <w:t>niebezpiecznych i</w:t>
      </w:r>
      <w:r w:rsidR="00513605" w:rsidRPr="004A19FF">
        <w:rPr>
          <w:sz w:val="24"/>
          <w:szCs w:val="24"/>
        </w:rPr>
        <w:t> </w:t>
      </w:r>
      <w:r w:rsidR="00DF5B1C" w:rsidRPr="004A19FF">
        <w:rPr>
          <w:sz w:val="24"/>
          <w:szCs w:val="24"/>
        </w:rPr>
        <w:t>niedozwolonych</w:t>
      </w:r>
      <w:r w:rsidR="002947C5" w:rsidRPr="004A19FF">
        <w:rPr>
          <w:sz w:val="24"/>
          <w:szCs w:val="24"/>
        </w:rPr>
        <w:t>,</w:t>
      </w:r>
    </w:p>
    <w:p w:rsidR="009E69EE" w:rsidRPr="004A19FF" w:rsidRDefault="00470879" w:rsidP="00490ACE">
      <w:pPr>
        <w:pStyle w:val="Akapitzlist"/>
        <w:numPr>
          <w:ilvl w:val="0"/>
          <w:numId w:val="49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posiadać przedmiotów</w:t>
      </w:r>
      <w:r w:rsidR="009E69EE" w:rsidRPr="004A19FF">
        <w:rPr>
          <w:sz w:val="24"/>
          <w:szCs w:val="24"/>
        </w:rPr>
        <w:t xml:space="preserve"> prywatnych</w:t>
      </w:r>
      <w:r w:rsidRPr="004A19FF">
        <w:rPr>
          <w:sz w:val="24"/>
          <w:szCs w:val="24"/>
        </w:rPr>
        <w:t>,</w:t>
      </w:r>
      <w:r w:rsidR="009E69EE" w:rsidRPr="004A19FF">
        <w:rPr>
          <w:sz w:val="24"/>
          <w:szCs w:val="24"/>
        </w:rPr>
        <w:t xml:space="preserve"> jeżeli nie otrzymał na to zgody dyrektora zakładu</w:t>
      </w:r>
      <w:r w:rsidR="00D63207" w:rsidRPr="004A19FF">
        <w:rPr>
          <w:sz w:val="24"/>
          <w:szCs w:val="24"/>
        </w:rPr>
        <w:t xml:space="preserve"> i </w:t>
      </w:r>
      <w:r w:rsidRPr="004A19FF">
        <w:rPr>
          <w:sz w:val="24"/>
          <w:szCs w:val="24"/>
        </w:rPr>
        <w:t>schroniska</w:t>
      </w:r>
      <w:r w:rsidR="0043694D" w:rsidRPr="004A19FF">
        <w:rPr>
          <w:sz w:val="24"/>
          <w:szCs w:val="24"/>
        </w:rPr>
        <w:t>,</w:t>
      </w:r>
    </w:p>
    <w:p w:rsidR="009E69EE" w:rsidRPr="004A19FF" w:rsidRDefault="0043694D" w:rsidP="00490ACE">
      <w:pPr>
        <w:pStyle w:val="Akapitzlist"/>
        <w:numPr>
          <w:ilvl w:val="0"/>
          <w:numId w:val="49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d</w:t>
      </w:r>
      <w:r w:rsidR="009E69EE" w:rsidRPr="004A19FF">
        <w:rPr>
          <w:sz w:val="24"/>
          <w:szCs w:val="24"/>
        </w:rPr>
        <w:t>okonywa</w:t>
      </w:r>
      <w:r w:rsidRPr="004A19FF">
        <w:rPr>
          <w:sz w:val="24"/>
          <w:szCs w:val="24"/>
        </w:rPr>
        <w:t>ć</w:t>
      </w:r>
      <w:r w:rsidR="009E69EE" w:rsidRPr="004A19FF">
        <w:rPr>
          <w:sz w:val="24"/>
          <w:szCs w:val="24"/>
        </w:rPr>
        <w:t xml:space="preserve"> ucieczek oraz udziela</w:t>
      </w:r>
      <w:r w:rsidRPr="004A19FF">
        <w:rPr>
          <w:sz w:val="24"/>
          <w:szCs w:val="24"/>
        </w:rPr>
        <w:t>ć</w:t>
      </w:r>
      <w:r w:rsidR="009E69EE" w:rsidRPr="004A19FF">
        <w:rPr>
          <w:sz w:val="24"/>
          <w:szCs w:val="24"/>
        </w:rPr>
        <w:t xml:space="preserve"> innym pomocy przy ich dokonywaniu</w:t>
      </w:r>
      <w:r w:rsidRPr="004A19FF">
        <w:rPr>
          <w:sz w:val="24"/>
          <w:szCs w:val="24"/>
        </w:rPr>
        <w:t>,</w:t>
      </w:r>
    </w:p>
    <w:p w:rsidR="009E69EE" w:rsidRPr="004A19FF" w:rsidRDefault="0043694D" w:rsidP="00490ACE">
      <w:pPr>
        <w:pStyle w:val="Akapitzlist"/>
        <w:numPr>
          <w:ilvl w:val="0"/>
          <w:numId w:val="49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w</w:t>
      </w:r>
      <w:r w:rsidR="009E69EE" w:rsidRPr="004A19FF">
        <w:rPr>
          <w:sz w:val="24"/>
          <w:szCs w:val="24"/>
        </w:rPr>
        <w:t>ykonywać tat</w:t>
      </w:r>
      <w:r w:rsidR="00470879" w:rsidRPr="004A19FF">
        <w:rPr>
          <w:sz w:val="24"/>
          <w:szCs w:val="24"/>
        </w:rPr>
        <w:t xml:space="preserve">uaży i </w:t>
      </w:r>
      <w:r w:rsidR="009E69EE" w:rsidRPr="004A19FF">
        <w:rPr>
          <w:sz w:val="24"/>
          <w:szCs w:val="24"/>
        </w:rPr>
        <w:t>samouszkodzeń</w:t>
      </w:r>
      <w:r w:rsidRPr="004A19FF">
        <w:rPr>
          <w:sz w:val="24"/>
          <w:szCs w:val="24"/>
        </w:rPr>
        <w:t>,</w:t>
      </w:r>
    </w:p>
    <w:p w:rsidR="009E69EE" w:rsidRPr="004A19FF" w:rsidRDefault="0043694D" w:rsidP="00490ACE">
      <w:pPr>
        <w:pStyle w:val="Akapitzlist"/>
        <w:numPr>
          <w:ilvl w:val="0"/>
          <w:numId w:val="49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z</w:t>
      </w:r>
      <w:r w:rsidR="009E69EE" w:rsidRPr="004A19FF">
        <w:rPr>
          <w:sz w:val="24"/>
          <w:szCs w:val="24"/>
        </w:rPr>
        <w:t>akłócać ciszy nocnej</w:t>
      </w:r>
      <w:r w:rsidRPr="004A19FF">
        <w:rPr>
          <w:sz w:val="24"/>
          <w:szCs w:val="24"/>
        </w:rPr>
        <w:t>,</w:t>
      </w:r>
    </w:p>
    <w:p w:rsidR="009E69EE" w:rsidRPr="004A19FF" w:rsidRDefault="0043694D" w:rsidP="00490ACE">
      <w:pPr>
        <w:pStyle w:val="Akapitzlist"/>
        <w:numPr>
          <w:ilvl w:val="0"/>
          <w:numId w:val="49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p</w:t>
      </w:r>
      <w:r w:rsidR="009E69EE" w:rsidRPr="004A19FF">
        <w:rPr>
          <w:sz w:val="24"/>
          <w:szCs w:val="24"/>
        </w:rPr>
        <w:t>osługiwać się wyrazami lub zwrotami wu</w:t>
      </w:r>
      <w:r w:rsidR="00470879" w:rsidRPr="004A19FF">
        <w:rPr>
          <w:sz w:val="24"/>
          <w:szCs w:val="24"/>
        </w:rPr>
        <w:t>lgarnymi, obraźliwymi albo gwarowymi, charakterystycznymi dla podkultury</w:t>
      </w:r>
      <w:r w:rsidR="009E69EE" w:rsidRPr="004A19FF">
        <w:rPr>
          <w:sz w:val="24"/>
          <w:szCs w:val="24"/>
        </w:rPr>
        <w:t xml:space="preserve"> o charakterze przestępczym</w:t>
      </w:r>
      <w:r w:rsidRPr="004A19FF">
        <w:rPr>
          <w:sz w:val="24"/>
          <w:szCs w:val="24"/>
        </w:rPr>
        <w:t>,</w:t>
      </w:r>
    </w:p>
    <w:p w:rsidR="009E69EE" w:rsidRPr="004A19FF" w:rsidRDefault="0043694D" w:rsidP="00490ACE">
      <w:pPr>
        <w:pStyle w:val="Akapitzlist"/>
        <w:numPr>
          <w:ilvl w:val="0"/>
          <w:numId w:val="49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s</w:t>
      </w:r>
      <w:r w:rsidR="009E69EE" w:rsidRPr="004A19FF">
        <w:rPr>
          <w:sz w:val="24"/>
          <w:szCs w:val="24"/>
        </w:rPr>
        <w:t>amowolnie wymieniać się z innymi wychowankami odzieżą, obuwiem lub innymi przedmiotami</w:t>
      </w:r>
      <w:r w:rsidRPr="004A19FF">
        <w:rPr>
          <w:sz w:val="24"/>
          <w:szCs w:val="24"/>
        </w:rPr>
        <w:t>,</w:t>
      </w:r>
    </w:p>
    <w:p w:rsidR="009E69EE" w:rsidRPr="004A19FF" w:rsidRDefault="0043694D" w:rsidP="00A131BE">
      <w:pPr>
        <w:pStyle w:val="Akapitzlist"/>
        <w:numPr>
          <w:ilvl w:val="0"/>
          <w:numId w:val="49"/>
        </w:numPr>
        <w:spacing w:after="0" w:line="360" w:lineRule="auto"/>
        <w:ind w:left="1276" w:hanging="502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p</w:t>
      </w:r>
      <w:r w:rsidR="009E69EE" w:rsidRPr="004A19FF">
        <w:rPr>
          <w:sz w:val="24"/>
          <w:szCs w:val="24"/>
        </w:rPr>
        <w:t>osiadać przedmiotów</w:t>
      </w:r>
      <w:r w:rsidR="002936CC" w:rsidRPr="004A19FF">
        <w:rPr>
          <w:sz w:val="24"/>
          <w:szCs w:val="24"/>
        </w:rPr>
        <w:t xml:space="preserve"> </w:t>
      </w:r>
      <w:r w:rsidR="00EE0179" w:rsidRPr="004A19FF">
        <w:rPr>
          <w:sz w:val="24"/>
          <w:szCs w:val="24"/>
        </w:rPr>
        <w:t>niedozwolonych i niebezpiecznych</w:t>
      </w:r>
      <w:r w:rsidR="00A460D8" w:rsidRPr="004A19FF">
        <w:rPr>
          <w:sz w:val="24"/>
          <w:szCs w:val="24"/>
        </w:rPr>
        <w:t>,</w:t>
      </w:r>
    </w:p>
    <w:p w:rsidR="009E69EE" w:rsidRPr="004A19FF" w:rsidRDefault="0034674D" w:rsidP="00A131BE">
      <w:pPr>
        <w:pStyle w:val="Akapitzlist"/>
        <w:numPr>
          <w:ilvl w:val="0"/>
          <w:numId w:val="49"/>
        </w:numPr>
        <w:spacing w:after="0" w:line="360" w:lineRule="auto"/>
        <w:ind w:left="1276" w:hanging="502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n</w:t>
      </w:r>
      <w:r w:rsidR="009E69EE" w:rsidRPr="004A19FF">
        <w:rPr>
          <w:sz w:val="24"/>
          <w:szCs w:val="24"/>
        </w:rPr>
        <w:t>amawiać innych do nieprzestrzegania regulaminu oraz zachowań agresywnych</w:t>
      </w:r>
      <w:r w:rsidRPr="004A19FF">
        <w:rPr>
          <w:sz w:val="24"/>
          <w:szCs w:val="24"/>
        </w:rPr>
        <w:t>,</w:t>
      </w:r>
    </w:p>
    <w:p w:rsidR="00470879" w:rsidRPr="004A19FF" w:rsidRDefault="0034674D" w:rsidP="00A131BE">
      <w:pPr>
        <w:pStyle w:val="Akapitzlist"/>
        <w:numPr>
          <w:ilvl w:val="0"/>
          <w:numId w:val="49"/>
        </w:numPr>
        <w:spacing w:after="0" w:line="360" w:lineRule="auto"/>
        <w:ind w:left="1276" w:hanging="502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t</w:t>
      </w:r>
      <w:r w:rsidR="009E69EE" w:rsidRPr="004A19FF">
        <w:rPr>
          <w:sz w:val="24"/>
          <w:szCs w:val="24"/>
        </w:rPr>
        <w:t>worzyć grup</w:t>
      </w:r>
      <w:r w:rsidR="00DF5B1C" w:rsidRPr="004A19FF">
        <w:rPr>
          <w:sz w:val="24"/>
          <w:szCs w:val="24"/>
        </w:rPr>
        <w:t xml:space="preserve"> o charakterze przestępczym</w:t>
      </w:r>
      <w:r w:rsidR="00470879" w:rsidRPr="004A19FF">
        <w:rPr>
          <w:sz w:val="24"/>
          <w:szCs w:val="24"/>
        </w:rPr>
        <w:t xml:space="preserve"> i podkulturowym</w:t>
      </w:r>
      <w:r w:rsidR="00B52EC6" w:rsidRPr="004A19FF">
        <w:rPr>
          <w:sz w:val="24"/>
          <w:szCs w:val="24"/>
        </w:rPr>
        <w:t>.</w:t>
      </w:r>
    </w:p>
    <w:p w:rsidR="009E69EE" w:rsidRPr="004A19FF" w:rsidRDefault="009E69EE" w:rsidP="002E20A9">
      <w:pPr>
        <w:pStyle w:val="Akapitzlist"/>
        <w:numPr>
          <w:ilvl w:val="0"/>
          <w:numId w:val="46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lastRenderedPageBreak/>
        <w:t>Korzystanie przez wychowanka z przysługujących mu praw nie może naruszać praw innych  osób oraz zakłócać ustalonego w placówce porządku.</w:t>
      </w:r>
    </w:p>
    <w:p w:rsidR="009E69EE" w:rsidRPr="004A19FF" w:rsidRDefault="009E69EE" w:rsidP="00490ACE">
      <w:pPr>
        <w:pStyle w:val="Akapitzlist"/>
        <w:numPr>
          <w:ilvl w:val="0"/>
          <w:numId w:val="46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W przypadkach uzasadnionych względami bezpieczeństwa (w celu odnalezienia   przedmiotów niebezpiecznych i niedozwolonych oraz udaremnienia ucieczki albo w innych uzasadnionych przypadkach) dokonuje się kontroli </w:t>
      </w:r>
      <w:r w:rsidR="000711AC" w:rsidRPr="004A19FF">
        <w:rPr>
          <w:sz w:val="24"/>
          <w:szCs w:val="24"/>
        </w:rPr>
        <w:t xml:space="preserve">wychowanka </w:t>
      </w:r>
      <w:r w:rsidRPr="004A19FF">
        <w:rPr>
          <w:sz w:val="24"/>
          <w:szCs w:val="24"/>
        </w:rPr>
        <w:t>i</w:t>
      </w:r>
      <w:r w:rsidR="005B30A4">
        <w:rPr>
          <w:sz w:val="24"/>
          <w:szCs w:val="24"/>
        </w:rPr>
        <w:t> </w:t>
      </w:r>
      <w:r w:rsidRPr="004A19FF">
        <w:rPr>
          <w:sz w:val="24"/>
          <w:szCs w:val="24"/>
        </w:rPr>
        <w:t>kontroli pomieszczeń</w:t>
      </w:r>
      <w:r w:rsidR="00470879" w:rsidRPr="004A19FF">
        <w:rPr>
          <w:sz w:val="24"/>
          <w:szCs w:val="24"/>
        </w:rPr>
        <w:t xml:space="preserve"> zgodnie z odrębnymi przepisami</w:t>
      </w:r>
      <w:r w:rsidRPr="004A19FF">
        <w:rPr>
          <w:sz w:val="24"/>
          <w:szCs w:val="24"/>
        </w:rPr>
        <w:t>.</w:t>
      </w:r>
    </w:p>
    <w:p w:rsidR="009E69EE" w:rsidRPr="004A19FF" w:rsidRDefault="009E69EE" w:rsidP="00490ACE">
      <w:pPr>
        <w:pStyle w:val="Akapitzlist"/>
        <w:numPr>
          <w:ilvl w:val="0"/>
          <w:numId w:val="46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Wychowanek może posiadać sprzęt i u</w:t>
      </w:r>
      <w:r w:rsidR="008457D5" w:rsidRPr="004A19FF">
        <w:rPr>
          <w:sz w:val="24"/>
          <w:szCs w:val="24"/>
        </w:rPr>
        <w:t>rządzenia techniczne służące do </w:t>
      </w:r>
      <w:r w:rsidRPr="004A19FF">
        <w:rPr>
          <w:sz w:val="24"/>
          <w:szCs w:val="24"/>
        </w:rPr>
        <w:t xml:space="preserve">rejestrowania oraz odtwarzania </w:t>
      </w:r>
      <w:r w:rsidR="00EC3282" w:rsidRPr="004A19FF">
        <w:rPr>
          <w:sz w:val="24"/>
          <w:szCs w:val="24"/>
        </w:rPr>
        <w:t>obrazu i d</w:t>
      </w:r>
      <w:r w:rsidR="00DF67AF" w:rsidRPr="004A19FF">
        <w:rPr>
          <w:sz w:val="24"/>
          <w:szCs w:val="24"/>
        </w:rPr>
        <w:t>ź</w:t>
      </w:r>
      <w:r w:rsidR="00EC3282" w:rsidRPr="004A19FF">
        <w:rPr>
          <w:sz w:val="24"/>
          <w:szCs w:val="24"/>
        </w:rPr>
        <w:t>więku</w:t>
      </w:r>
      <w:r w:rsidRPr="004A19FF">
        <w:rPr>
          <w:sz w:val="24"/>
          <w:szCs w:val="24"/>
        </w:rPr>
        <w:t xml:space="preserve"> </w:t>
      </w:r>
      <w:r w:rsidR="00EC6440" w:rsidRPr="004A19FF">
        <w:rPr>
          <w:sz w:val="24"/>
          <w:szCs w:val="24"/>
        </w:rPr>
        <w:t xml:space="preserve">wyłącznie </w:t>
      </w:r>
      <w:r w:rsidRPr="004A19FF">
        <w:rPr>
          <w:sz w:val="24"/>
          <w:szCs w:val="24"/>
        </w:rPr>
        <w:t>za zgodą dyrektora zakładu</w:t>
      </w:r>
      <w:r w:rsidR="00D63207" w:rsidRPr="004A19FF">
        <w:rPr>
          <w:sz w:val="24"/>
          <w:szCs w:val="24"/>
        </w:rPr>
        <w:t xml:space="preserve"> i </w:t>
      </w:r>
      <w:r w:rsidR="00EC6440" w:rsidRPr="004A19FF">
        <w:rPr>
          <w:sz w:val="24"/>
          <w:szCs w:val="24"/>
        </w:rPr>
        <w:t>schroniska</w:t>
      </w:r>
      <w:r w:rsidRPr="004A19FF">
        <w:rPr>
          <w:sz w:val="24"/>
          <w:szCs w:val="24"/>
        </w:rPr>
        <w:t>.</w:t>
      </w:r>
    </w:p>
    <w:p w:rsidR="009E69EE" w:rsidRPr="009506A8" w:rsidRDefault="009E69EE" w:rsidP="00C54754">
      <w:pPr>
        <w:pStyle w:val="Nagwek3"/>
        <w:rPr>
          <w:b/>
        </w:rPr>
      </w:pPr>
      <w:bookmarkStart w:id="24" w:name="_Toc507568523"/>
      <w:r w:rsidRPr="009506A8">
        <w:rPr>
          <w:b/>
        </w:rPr>
        <w:t>Rozdział  VI</w:t>
      </w:r>
      <w:bookmarkEnd w:id="24"/>
    </w:p>
    <w:p w:rsidR="004A06DC" w:rsidRPr="004A19FF" w:rsidRDefault="004A06DC" w:rsidP="004A06DC">
      <w:pPr>
        <w:spacing w:after="0" w:line="360" w:lineRule="auto"/>
        <w:contextualSpacing/>
        <w:jc w:val="center"/>
        <w:rPr>
          <w:b/>
          <w:bCs/>
          <w:sz w:val="24"/>
          <w:szCs w:val="24"/>
        </w:rPr>
      </w:pPr>
    </w:p>
    <w:p w:rsidR="005E4F83" w:rsidRDefault="00470879" w:rsidP="00DA1D41">
      <w:pPr>
        <w:pStyle w:val="Nagwek6"/>
      </w:pPr>
      <w:bookmarkStart w:id="25" w:name="_Toc507568524"/>
      <w:r w:rsidRPr="004A19FF">
        <w:t xml:space="preserve">ORGANIZACJA PRZYJĘCIA </w:t>
      </w:r>
      <w:r w:rsidR="00084833" w:rsidRPr="004A19FF">
        <w:t xml:space="preserve">WYCHOWANKA DO ZAKŁADU, </w:t>
      </w:r>
      <w:r w:rsidR="009E69EE" w:rsidRPr="004A19FF">
        <w:t>SCHRONISKA</w:t>
      </w:r>
      <w:bookmarkEnd w:id="25"/>
    </w:p>
    <w:p w:rsidR="009506A8" w:rsidRPr="009506A8" w:rsidRDefault="009506A8" w:rsidP="00DA1D41">
      <w:pPr>
        <w:pStyle w:val="Nagwek6"/>
      </w:pPr>
    </w:p>
    <w:p w:rsidR="009E69EE" w:rsidRPr="004A19FF" w:rsidRDefault="004A06DC" w:rsidP="00DA1D41">
      <w:pPr>
        <w:pStyle w:val="Nagwek6"/>
      </w:pPr>
      <w:bookmarkStart w:id="26" w:name="_Toc507568525"/>
      <w:r w:rsidRPr="004A19FF">
        <w:t>Organizacja przyjęcia nowego wychowanka</w:t>
      </w:r>
      <w:r w:rsidR="00C03C7D" w:rsidRPr="004A19FF">
        <w:t xml:space="preserve"> </w:t>
      </w:r>
      <w:r w:rsidR="00C54754">
        <w:t>do zakładu,</w:t>
      </w:r>
      <w:r w:rsidRPr="004A19FF">
        <w:t xml:space="preserve"> schroniska</w:t>
      </w:r>
      <w:bookmarkEnd w:id="26"/>
    </w:p>
    <w:p w:rsidR="004A06DC" w:rsidRPr="004A19FF" w:rsidRDefault="004A06DC" w:rsidP="004A06DC">
      <w:pPr>
        <w:spacing w:after="0" w:line="360" w:lineRule="auto"/>
        <w:contextualSpacing/>
        <w:jc w:val="center"/>
        <w:rPr>
          <w:b/>
          <w:bCs/>
          <w:sz w:val="24"/>
          <w:szCs w:val="24"/>
          <w:u w:val="single"/>
        </w:rPr>
      </w:pPr>
    </w:p>
    <w:p w:rsidR="009E69EE" w:rsidRPr="004A19FF" w:rsidRDefault="009E69EE" w:rsidP="00C03C7D">
      <w:pPr>
        <w:spacing w:after="0" w:line="360" w:lineRule="auto"/>
        <w:contextualSpacing/>
        <w:jc w:val="center"/>
        <w:rPr>
          <w:b/>
          <w:bCs/>
          <w:sz w:val="24"/>
          <w:szCs w:val="24"/>
        </w:rPr>
      </w:pPr>
      <w:r w:rsidRPr="004A19FF">
        <w:rPr>
          <w:b/>
          <w:bCs/>
          <w:sz w:val="24"/>
          <w:szCs w:val="24"/>
        </w:rPr>
        <w:t xml:space="preserve">§ </w:t>
      </w:r>
      <w:r w:rsidR="00D159D4" w:rsidRPr="004A19FF">
        <w:rPr>
          <w:b/>
          <w:bCs/>
          <w:sz w:val="24"/>
          <w:szCs w:val="24"/>
        </w:rPr>
        <w:t>1</w:t>
      </w:r>
      <w:r w:rsidR="00EE4E13" w:rsidRPr="004A19FF">
        <w:rPr>
          <w:b/>
          <w:bCs/>
          <w:sz w:val="24"/>
          <w:szCs w:val="24"/>
        </w:rPr>
        <w:t>6</w:t>
      </w:r>
    </w:p>
    <w:p w:rsidR="009E69EE" w:rsidRPr="004A19FF" w:rsidRDefault="009E69EE" w:rsidP="00C03C7D">
      <w:pPr>
        <w:pStyle w:val="Akapitzlist"/>
        <w:numPr>
          <w:ilvl w:val="0"/>
          <w:numId w:val="50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Nieletniego przyjmuje się zakładu/schroniska na podstawie:</w:t>
      </w:r>
    </w:p>
    <w:p w:rsidR="009E69EE" w:rsidRPr="004A19FF" w:rsidRDefault="009E69EE" w:rsidP="00490ACE">
      <w:pPr>
        <w:pStyle w:val="Akapitzlist"/>
        <w:numPr>
          <w:ilvl w:val="0"/>
          <w:numId w:val="51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prawomocnego orzeczenia sądu o umieszczeniu w zakładzie</w:t>
      </w:r>
      <w:r w:rsidR="0067009A" w:rsidRPr="004A19FF">
        <w:rPr>
          <w:sz w:val="24"/>
          <w:szCs w:val="24"/>
        </w:rPr>
        <w:t xml:space="preserve"> bądź</w:t>
      </w:r>
      <w:r w:rsidRPr="004A19FF">
        <w:rPr>
          <w:sz w:val="24"/>
          <w:szCs w:val="24"/>
        </w:rPr>
        <w:t xml:space="preserve"> odpisu orzeczenia o umieszczeniu w schronisku</w:t>
      </w:r>
      <w:r w:rsidR="00F25C8F" w:rsidRPr="004A19FF">
        <w:rPr>
          <w:sz w:val="24"/>
          <w:szCs w:val="24"/>
        </w:rPr>
        <w:t>,</w:t>
      </w:r>
    </w:p>
    <w:p w:rsidR="009E69EE" w:rsidRPr="004A19FF" w:rsidRDefault="009E69EE" w:rsidP="00490ACE">
      <w:pPr>
        <w:pStyle w:val="Akapitzlist"/>
        <w:numPr>
          <w:ilvl w:val="0"/>
          <w:numId w:val="51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nakazu przyjęcia i skierowania lub przeniesienia do zakładu</w:t>
      </w:r>
      <w:r w:rsidR="0067009A" w:rsidRPr="004A19FF">
        <w:rPr>
          <w:sz w:val="24"/>
          <w:szCs w:val="24"/>
        </w:rPr>
        <w:t xml:space="preserve"> lub</w:t>
      </w:r>
      <w:r w:rsidRPr="004A19FF">
        <w:rPr>
          <w:sz w:val="24"/>
          <w:szCs w:val="24"/>
        </w:rPr>
        <w:t xml:space="preserve"> nakazu przyjęcia i</w:t>
      </w:r>
      <w:r w:rsidR="00F25C8F" w:rsidRPr="004A19FF">
        <w:rPr>
          <w:sz w:val="24"/>
          <w:szCs w:val="24"/>
        </w:rPr>
        <w:t> </w:t>
      </w:r>
      <w:r w:rsidRPr="004A19FF">
        <w:rPr>
          <w:sz w:val="24"/>
          <w:szCs w:val="24"/>
        </w:rPr>
        <w:t>wskazania schroniska przez Ministerstwo Sprawiedliwości</w:t>
      </w:r>
      <w:r w:rsidR="00F25C8F" w:rsidRPr="004A19FF">
        <w:rPr>
          <w:sz w:val="24"/>
          <w:szCs w:val="24"/>
        </w:rPr>
        <w:t>.</w:t>
      </w:r>
    </w:p>
    <w:p w:rsidR="0083229B" w:rsidRPr="004A19FF" w:rsidRDefault="009E69EE" w:rsidP="00490ACE">
      <w:pPr>
        <w:pStyle w:val="Akapitzlist"/>
        <w:numPr>
          <w:ilvl w:val="0"/>
          <w:numId w:val="50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Nieletniego do placówki przyjmuje dyrektor</w:t>
      </w:r>
      <w:r w:rsidR="007B19A6" w:rsidRPr="004A19FF">
        <w:rPr>
          <w:sz w:val="24"/>
          <w:szCs w:val="24"/>
        </w:rPr>
        <w:t xml:space="preserve"> zakładu i schroniska</w:t>
      </w:r>
      <w:r w:rsidRPr="004A19FF">
        <w:rPr>
          <w:sz w:val="24"/>
          <w:szCs w:val="24"/>
        </w:rPr>
        <w:t>,  który</w:t>
      </w:r>
      <w:r w:rsidR="0083229B" w:rsidRPr="004A19FF">
        <w:rPr>
          <w:sz w:val="24"/>
          <w:szCs w:val="24"/>
        </w:rPr>
        <w:t>:</w:t>
      </w:r>
    </w:p>
    <w:p w:rsidR="0083229B" w:rsidRPr="004A19FF" w:rsidRDefault="009E69EE" w:rsidP="00490ACE">
      <w:pPr>
        <w:pStyle w:val="Akapitzlist"/>
        <w:numPr>
          <w:ilvl w:val="0"/>
          <w:numId w:val="52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niezwłocznie po doprowadzeniu </w:t>
      </w:r>
      <w:r w:rsidR="0083229B" w:rsidRPr="004A19FF">
        <w:rPr>
          <w:sz w:val="24"/>
          <w:szCs w:val="24"/>
        </w:rPr>
        <w:t xml:space="preserve">nieletniego </w:t>
      </w:r>
      <w:r w:rsidRPr="004A19FF">
        <w:rPr>
          <w:sz w:val="24"/>
          <w:szCs w:val="24"/>
        </w:rPr>
        <w:t>powiadamia o</w:t>
      </w:r>
      <w:r w:rsidR="00CC42F6" w:rsidRPr="004A19FF">
        <w:rPr>
          <w:sz w:val="24"/>
          <w:szCs w:val="24"/>
        </w:rPr>
        <w:t> </w:t>
      </w:r>
      <w:r w:rsidRPr="004A19FF">
        <w:rPr>
          <w:sz w:val="24"/>
          <w:szCs w:val="24"/>
        </w:rPr>
        <w:t>tym fakcie sąd rodzinny i rodziców (opiekunów)</w:t>
      </w:r>
      <w:r w:rsidR="00B25886" w:rsidRPr="004A19FF">
        <w:rPr>
          <w:sz w:val="24"/>
          <w:szCs w:val="24"/>
        </w:rPr>
        <w:t>,</w:t>
      </w:r>
    </w:p>
    <w:p w:rsidR="000D65DD" w:rsidRPr="004A19FF" w:rsidRDefault="0083229B" w:rsidP="00490ACE">
      <w:pPr>
        <w:pStyle w:val="Akapitzlist"/>
        <w:numPr>
          <w:ilvl w:val="0"/>
          <w:numId w:val="52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bezpośrednio po przyjęciu nieletniego, przeprowadza z nim rozmowę, z</w:t>
      </w:r>
      <w:r w:rsidR="00900B81" w:rsidRPr="004A19FF">
        <w:rPr>
          <w:sz w:val="24"/>
          <w:szCs w:val="24"/>
        </w:rPr>
        <w:t> </w:t>
      </w:r>
      <w:r w:rsidRPr="004A19FF">
        <w:rPr>
          <w:sz w:val="24"/>
          <w:szCs w:val="24"/>
        </w:rPr>
        <w:t>której sporządza notatkę</w:t>
      </w:r>
      <w:r w:rsidR="00B25886" w:rsidRPr="004A19FF">
        <w:rPr>
          <w:sz w:val="24"/>
          <w:szCs w:val="24"/>
        </w:rPr>
        <w:t>,</w:t>
      </w:r>
    </w:p>
    <w:p w:rsidR="0083229B" w:rsidRPr="004A19FF" w:rsidRDefault="0083229B" w:rsidP="00490ACE">
      <w:pPr>
        <w:pStyle w:val="Akapitzlist"/>
        <w:numPr>
          <w:ilvl w:val="0"/>
          <w:numId w:val="52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zapoznaje nieletniego z jego prawami i obowiązkami oraz zasadami pobytu w zakładzie</w:t>
      </w:r>
      <w:r w:rsidR="00327986" w:rsidRPr="004A19FF">
        <w:rPr>
          <w:sz w:val="24"/>
          <w:szCs w:val="24"/>
        </w:rPr>
        <w:t>/schronisku</w:t>
      </w:r>
      <w:r w:rsidRPr="004A19FF">
        <w:rPr>
          <w:sz w:val="24"/>
          <w:szCs w:val="24"/>
        </w:rPr>
        <w:t>, co nieletni potwierdza własnoręcznym podpisem.</w:t>
      </w:r>
    </w:p>
    <w:p w:rsidR="00C44350" w:rsidRPr="004A19FF" w:rsidRDefault="000241A3" w:rsidP="00490ACE">
      <w:pPr>
        <w:pStyle w:val="Akapitzlist"/>
        <w:numPr>
          <w:ilvl w:val="0"/>
          <w:numId w:val="50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W przypadku nieobecności dyrektora </w:t>
      </w:r>
      <w:r w:rsidR="00327986" w:rsidRPr="004A19FF">
        <w:rPr>
          <w:sz w:val="24"/>
          <w:szCs w:val="24"/>
        </w:rPr>
        <w:t>zakładu i schroniska nieletniego do </w:t>
      </w:r>
      <w:r w:rsidRPr="004A19FF">
        <w:rPr>
          <w:sz w:val="24"/>
          <w:szCs w:val="24"/>
        </w:rPr>
        <w:t xml:space="preserve">placówki przyjmuje osoba zastępująca, która wykonuje wobec nieletniego czynności wskazane w </w:t>
      </w:r>
      <w:r w:rsidR="004B2460" w:rsidRPr="004A19FF">
        <w:rPr>
          <w:sz w:val="24"/>
          <w:szCs w:val="24"/>
        </w:rPr>
        <w:t>ust.</w:t>
      </w:r>
      <w:r w:rsidRPr="004A19FF">
        <w:rPr>
          <w:sz w:val="24"/>
          <w:szCs w:val="24"/>
        </w:rPr>
        <w:t xml:space="preserve"> 2. </w:t>
      </w:r>
    </w:p>
    <w:p w:rsidR="00C44350" w:rsidRPr="004A19FF" w:rsidRDefault="00C44350" w:rsidP="004A06DC">
      <w:pPr>
        <w:spacing w:after="0" w:line="360" w:lineRule="auto"/>
        <w:contextualSpacing/>
        <w:jc w:val="both"/>
        <w:rPr>
          <w:sz w:val="24"/>
          <w:szCs w:val="24"/>
        </w:rPr>
      </w:pPr>
    </w:p>
    <w:p w:rsidR="009E69EE" w:rsidRPr="004A19FF" w:rsidRDefault="009E69EE" w:rsidP="00490ACE">
      <w:pPr>
        <w:pStyle w:val="Akapitzlist"/>
        <w:numPr>
          <w:ilvl w:val="0"/>
          <w:numId w:val="50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Po przyjęciu nieletniego przez dyrektora</w:t>
      </w:r>
      <w:r w:rsidR="004B2460" w:rsidRPr="004A19FF">
        <w:rPr>
          <w:sz w:val="24"/>
          <w:szCs w:val="24"/>
        </w:rPr>
        <w:t xml:space="preserve"> zakładu i schroniska i po </w:t>
      </w:r>
      <w:r w:rsidRPr="004A19FF">
        <w:rPr>
          <w:sz w:val="24"/>
          <w:szCs w:val="24"/>
        </w:rPr>
        <w:t xml:space="preserve">rozmowie wstępnej, </w:t>
      </w:r>
      <w:r w:rsidR="00E42080" w:rsidRPr="004A19FF">
        <w:rPr>
          <w:sz w:val="24"/>
          <w:szCs w:val="24"/>
        </w:rPr>
        <w:t xml:space="preserve">wyznaczony </w:t>
      </w:r>
      <w:r w:rsidRPr="004A19FF">
        <w:rPr>
          <w:sz w:val="24"/>
          <w:szCs w:val="24"/>
        </w:rPr>
        <w:t xml:space="preserve">pracownik wykonuje następujące czynności: </w:t>
      </w:r>
    </w:p>
    <w:p w:rsidR="00F62F9B" w:rsidRPr="004A19FF" w:rsidRDefault="00C84D86" w:rsidP="00490ACE">
      <w:pPr>
        <w:pStyle w:val="Akapitzlist"/>
        <w:numPr>
          <w:ilvl w:val="0"/>
          <w:numId w:val="53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przeprowadza </w:t>
      </w:r>
      <w:r w:rsidR="00160D33" w:rsidRPr="004A19FF">
        <w:rPr>
          <w:sz w:val="24"/>
          <w:szCs w:val="24"/>
        </w:rPr>
        <w:t>czynności higieniczno –sanitarne,</w:t>
      </w:r>
    </w:p>
    <w:p w:rsidR="00160D33" w:rsidRPr="004A19FF" w:rsidRDefault="00C84D86" w:rsidP="00490ACE">
      <w:pPr>
        <w:pStyle w:val="Akapitzlist"/>
        <w:numPr>
          <w:ilvl w:val="0"/>
          <w:numId w:val="53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wyposaża </w:t>
      </w:r>
      <w:r w:rsidR="00160D33" w:rsidRPr="004A19FF">
        <w:rPr>
          <w:sz w:val="24"/>
          <w:szCs w:val="24"/>
        </w:rPr>
        <w:t>nieletniego w odzież i środki higieniczne,</w:t>
      </w:r>
    </w:p>
    <w:p w:rsidR="00C44350" w:rsidRPr="004A19FF" w:rsidRDefault="009C79E2" w:rsidP="00490ACE">
      <w:pPr>
        <w:pStyle w:val="Akapitzlist"/>
        <w:numPr>
          <w:ilvl w:val="0"/>
          <w:numId w:val="53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umieszcza w izbie przejściowej.</w:t>
      </w:r>
    </w:p>
    <w:p w:rsidR="009E69EE" w:rsidRPr="004A19FF" w:rsidRDefault="009E69EE" w:rsidP="00490ACE">
      <w:pPr>
        <w:pStyle w:val="Akapitzlist"/>
        <w:numPr>
          <w:ilvl w:val="0"/>
          <w:numId w:val="50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Obowiązek badania lekarskiego obejmuje wszystkich wychowanków nowoprzybyłych</w:t>
      </w:r>
      <w:r w:rsidR="00BA2726" w:rsidRPr="004A19FF">
        <w:rPr>
          <w:sz w:val="24"/>
          <w:szCs w:val="24"/>
        </w:rPr>
        <w:t>,</w:t>
      </w:r>
      <w:r w:rsidRPr="004A19FF">
        <w:rPr>
          <w:sz w:val="24"/>
          <w:szCs w:val="24"/>
        </w:rPr>
        <w:t xml:space="preserve"> </w:t>
      </w:r>
      <w:r w:rsidR="009B3519" w:rsidRPr="004A19FF">
        <w:rPr>
          <w:sz w:val="24"/>
          <w:szCs w:val="24"/>
        </w:rPr>
        <w:t>doprowadzonych</w:t>
      </w:r>
      <w:r w:rsidR="00777EF0" w:rsidRPr="004A19FF">
        <w:rPr>
          <w:sz w:val="24"/>
          <w:szCs w:val="24"/>
        </w:rPr>
        <w:t xml:space="preserve"> </w:t>
      </w:r>
      <w:r w:rsidRPr="004A19FF">
        <w:rPr>
          <w:sz w:val="24"/>
          <w:szCs w:val="24"/>
        </w:rPr>
        <w:t xml:space="preserve">po ucieczkach i niepowrotach niezwłocznie po </w:t>
      </w:r>
      <w:r w:rsidR="00BA2726" w:rsidRPr="004A19FF">
        <w:rPr>
          <w:sz w:val="24"/>
          <w:szCs w:val="24"/>
        </w:rPr>
        <w:t>przybyciu</w:t>
      </w:r>
      <w:r w:rsidRPr="004A19FF">
        <w:rPr>
          <w:sz w:val="24"/>
          <w:szCs w:val="24"/>
        </w:rPr>
        <w:t>.</w:t>
      </w:r>
    </w:p>
    <w:p w:rsidR="00C84D86" w:rsidRPr="004A19FF" w:rsidRDefault="00C84D86" w:rsidP="00490ACE">
      <w:pPr>
        <w:pStyle w:val="Akapitzlist"/>
        <w:numPr>
          <w:ilvl w:val="0"/>
          <w:numId w:val="50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Pracownicy zespołu diagnostycznego i diagnostyczno – korekcyjnego dokonują diagnozy oraz inicjują proces wychowawczy.</w:t>
      </w:r>
    </w:p>
    <w:p w:rsidR="009E69EE" w:rsidRPr="004A19FF" w:rsidRDefault="009E69EE" w:rsidP="00490ACE">
      <w:pPr>
        <w:pStyle w:val="Akapitzlist"/>
        <w:numPr>
          <w:ilvl w:val="0"/>
          <w:numId w:val="50"/>
        </w:numPr>
        <w:spacing w:after="0" w:line="360" w:lineRule="auto"/>
        <w:ind w:left="426"/>
        <w:jc w:val="both"/>
        <w:rPr>
          <w:bCs/>
          <w:sz w:val="24"/>
          <w:szCs w:val="24"/>
        </w:rPr>
      </w:pPr>
      <w:r w:rsidRPr="004A19FF">
        <w:rPr>
          <w:sz w:val="24"/>
          <w:szCs w:val="24"/>
        </w:rPr>
        <w:t xml:space="preserve">W izbie przejściowej obowiązuje następujący </w:t>
      </w:r>
      <w:r w:rsidRPr="004A19FF">
        <w:rPr>
          <w:bCs/>
          <w:sz w:val="24"/>
          <w:szCs w:val="24"/>
        </w:rPr>
        <w:t>porządek dnia:</w:t>
      </w:r>
    </w:p>
    <w:p w:rsidR="001A2D98" w:rsidRPr="005D600D" w:rsidRDefault="001A2D98" w:rsidP="002D3917">
      <w:pPr>
        <w:spacing w:after="0" w:line="360" w:lineRule="auto"/>
        <w:ind w:left="774"/>
        <w:jc w:val="both"/>
        <w:rPr>
          <w:bCs/>
          <w:sz w:val="24"/>
          <w:szCs w:val="24"/>
        </w:rPr>
      </w:pPr>
      <w:r w:rsidRPr="005D600D">
        <w:rPr>
          <w:bCs/>
          <w:sz w:val="24"/>
          <w:szCs w:val="24"/>
        </w:rPr>
        <w:t xml:space="preserve">7:00 </w:t>
      </w:r>
      <w:r w:rsidR="00882912" w:rsidRPr="005D600D">
        <w:rPr>
          <w:bCs/>
          <w:sz w:val="24"/>
          <w:szCs w:val="24"/>
        </w:rPr>
        <w:t>–</w:t>
      </w:r>
      <w:r w:rsidR="00657975" w:rsidRPr="005D600D">
        <w:rPr>
          <w:bCs/>
          <w:sz w:val="24"/>
          <w:szCs w:val="24"/>
        </w:rPr>
        <w:t xml:space="preserve"> </w:t>
      </w:r>
      <w:r w:rsidRPr="005D600D">
        <w:rPr>
          <w:bCs/>
          <w:sz w:val="24"/>
          <w:szCs w:val="24"/>
        </w:rPr>
        <w:t>pobudk</w:t>
      </w:r>
      <w:r w:rsidR="00882912" w:rsidRPr="005D600D">
        <w:rPr>
          <w:bCs/>
          <w:sz w:val="24"/>
          <w:szCs w:val="24"/>
        </w:rPr>
        <w:t xml:space="preserve">a i </w:t>
      </w:r>
      <w:r w:rsidRPr="005D600D">
        <w:rPr>
          <w:bCs/>
          <w:sz w:val="24"/>
          <w:szCs w:val="24"/>
        </w:rPr>
        <w:t>czynności higienicz</w:t>
      </w:r>
      <w:r w:rsidR="00BE7848" w:rsidRPr="005D600D">
        <w:rPr>
          <w:bCs/>
          <w:sz w:val="24"/>
          <w:szCs w:val="24"/>
        </w:rPr>
        <w:t>n</w:t>
      </w:r>
      <w:r w:rsidRPr="005D600D">
        <w:rPr>
          <w:bCs/>
          <w:sz w:val="24"/>
          <w:szCs w:val="24"/>
        </w:rPr>
        <w:t>e,</w:t>
      </w:r>
    </w:p>
    <w:p w:rsidR="00935437" w:rsidRPr="005D600D" w:rsidRDefault="001A2D98" w:rsidP="002D3917">
      <w:pPr>
        <w:spacing w:after="0" w:line="360" w:lineRule="auto"/>
        <w:ind w:left="774"/>
        <w:jc w:val="both"/>
        <w:rPr>
          <w:bCs/>
          <w:sz w:val="24"/>
          <w:szCs w:val="24"/>
        </w:rPr>
      </w:pPr>
      <w:r w:rsidRPr="005D600D">
        <w:rPr>
          <w:bCs/>
          <w:sz w:val="24"/>
          <w:szCs w:val="24"/>
        </w:rPr>
        <w:t>7:30</w:t>
      </w:r>
      <w:r w:rsidR="00657975" w:rsidRPr="005D600D">
        <w:rPr>
          <w:bCs/>
          <w:sz w:val="24"/>
          <w:szCs w:val="24"/>
        </w:rPr>
        <w:t xml:space="preserve"> - </w:t>
      </w:r>
      <w:r w:rsidRPr="005D600D">
        <w:rPr>
          <w:bCs/>
          <w:sz w:val="24"/>
          <w:szCs w:val="24"/>
        </w:rPr>
        <w:t xml:space="preserve"> śniadanie,</w:t>
      </w:r>
      <w:r w:rsidR="00935437" w:rsidRPr="005D600D">
        <w:rPr>
          <w:bCs/>
          <w:sz w:val="24"/>
          <w:szCs w:val="24"/>
        </w:rPr>
        <w:t xml:space="preserve"> 11:15 -  drugie śniadanie, </w:t>
      </w:r>
    </w:p>
    <w:p w:rsidR="00B915F5" w:rsidRPr="005D600D" w:rsidRDefault="00935437" w:rsidP="002D3917">
      <w:pPr>
        <w:spacing w:after="0" w:line="360" w:lineRule="auto"/>
        <w:ind w:left="774"/>
        <w:jc w:val="both"/>
        <w:rPr>
          <w:bCs/>
          <w:sz w:val="24"/>
          <w:szCs w:val="24"/>
        </w:rPr>
      </w:pPr>
      <w:r w:rsidRPr="005D600D">
        <w:rPr>
          <w:bCs/>
          <w:sz w:val="24"/>
          <w:szCs w:val="24"/>
        </w:rPr>
        <w:t>8:00 do 15:00 nieletni zostaje w miarę możliwości włączany do zajęć edukacyjnych</w:t>
      </w:r>
      <w:r w:rsidR="00B915F5" w:rsidRPr="005D600D">
        <w:rPr>
          <w:bCs/>
          <w:sz w:val="24"/>
          <w:szCs w:val="24"/>
        </w:rPr>
        <w:t xml:space="preserve"> lub organizowane są zajęcia indywidualne,</w:t>
      </w:r>
    </w:p>
    <w:p w:rsidR="001A2D98" w:rsidRPr="005D600D" w:rsidRDefault="001A2D98" w:rsidP="002D3917">
      <w:pPr>
        <w:spacing w:after="0" w:line="360" w:lineRule="auto"/>
        <w:ind w:left="774"/>
        <w:jc w:val="both"/>
        <w:rPr>
          <w:bCs/>
          <w:sz w:val="24"/>
          <w:szCs w:val="24"/>
        </w:rPr>
      </w:pPr>
      <w:r w:rsidRPr="005D600D">
        <w:rPr>
          <w:bCs/>
          <w:sz w:val="24"/>
          <w:szCs w:val="24"/>
        </w:rPr>
        <w:t>15:30</w:t>
      </w:r>
      <w:r w:rsidR="00657975" w:rsidRPr="005D600D">
        <w:rPr>
          <w:bCs/>
          <w:sz w:val="24"/>
          <w:szCs w:val="24"/>
        </w:rPr>
        <w:t xml:space="preserve"> - </w:t>
      </w:r>
      <w:r w:rsidRPr="005D600D">
        <w:rPr>
          <w:bCs/>
          <w:sz w:val="24"/>
          <w:szCs w:val="24"/>
        </w:rPr>
        <w:t xml:space="preserve"> obiad,</w:t>
      </w:r>
    </w:p>
    <w:p w:rsidR="007349DF" w:rsidRPr="005D600D" w:rsidRDefault="001A2D98" w:rsidP="00F56DC1">
      <w:pPr>
        <w:spacing w:after="0" w:line="360" w:lineRule="auto"/>
        <w:ind w:left="774"/>
        <w:jc w:val="both"/>
        <w:rPr>
          <w:bCs/>
          <w:sz w:val="24"/>
          <w:szCs w:val="24"/>
        </w:rPr>
      </w:pPr>
      <w:r w:rsidRPr="005D600D">
        <w:rPr>
          <w:bCs/>
          <w:sz w:val="24"/>
          <w:szCs w:val="24"/>
        </w:rPr>
        <w:t>19:00</w:t>
      </w:r>
      <w:r w:rsidR="00657975" w:rsidRPr="005D600D">
        <w:rPr>
          <w:bCs/>
          <w:sz w:val="24"/>
          <w:szCs w:val="24"/>
        </w:rPr>
        <w:t xml:space="preserve"> - </w:t>
      </w:r>
      <w:r w:rsidR="00882912" w:rsidRPr="005D600D">
        <w:rPr>
          <w:bCs/>
          <w:sz w:val="24"/>
          <w:szCs w:val="24"/>
        </w:rPr>
        <w:t xml:space="preserve"> kolacja i</w:t>
      </w:r>
      <w:r w:rsidRPr="005D600D">
        <w:rPr>
          <w:bCs/>
          <w:sz w:val="24"/>
          <w:szCs w:val="24"/>
        </w:rPr>
        <w:t xml:space="preserve"> czynności higieniczne,</w:t>
      </w:r>
    </w:p>
    <w:p w:rsidR="007349DF" w:rsidRPr="005D600D" w:rsidRDefault="00A01B50" w:rsidP="00F56DC1">
      <w:pPr>
        <w:spacing w:after="0" w:line="360" w:lineRule="auto"/>
        <w:ind w:left="774"/>
        <w:jc w:val="both"/>
        <w:rPr>
          <w:bCs/>
          <w:sz w:val="24"/>
          <w:szCs w:val="24"/>
        </w:rPr>
      </w:pPr>
      <w:r w:rsidRPr="005D600D">
        <w:rPr>
          <w:bCs/>
          <w:sz w:val="24"/>
          <w:szCs w:val="24"/>
        </w:rPr>
        <w:t>16:00 do 21:00  w miarę możliwości włącza się nieletniego w zajęcia wychowawcze prowadzone w internacie, w tym na świeżym powietrzu lub organizowane są zajęcia indywidualne</w:t>
      </w:r>
      <w:r w:rsidR="007349DF" w:rsidRPr="005D600D">
        <w:rPr>
          <w:bCs/>
          <w:sz w:val="24"/>
          <w:szCs w:val="24"/>
        </w:rPr>
        <w:t>,</w:t>
      </w:r>
    </w:p>
    <w:p w:rsidR="00023597" w:rsidRPr="005D600D" w:rsidRDefault="001A2D98" w:rsidP="00F56DC1">
      <w:pPr>
        <w:spacing w:after="0" w:line="360" w:lineRule="auto"/>
        <w:ind w:left="774"/>
        <w:jc w:val="both"/>
        <w:rPr>
          <w:bCs/>
          <w:sz w:val="24"/>
          <w:szCs w:val="24"/>
        </w:rPr>
      </w:pPr>
      <w:r w:rsidRPr="005D600D">
        <w:rPr>
          <w:bCs/>
          <w:sz w:val="24"/>
          <w:szCs w:val="24"/>
        </w:rPr>
        <w:t xml:space="preserve">21:00 </w:t>
      </w:r>
      <w:r w:rsidR="00657975" w:rsidRPr="005D600D">
        <w:rPr>
          <w:bCs/>
          <w:sz w:val="24"/>
          <w:szCs w:val="24"/>
        </w:rPr>
        <w:t xml:space="preserve"> - cisza nocna.</w:t>
      </w:r>
      <w:r w:rsidR="00E411DB" w:rsidRPr="005D600D">
        <w:rPr>
          <w:bCs/>
          <w:sz w:val="24"/>
          <w:szCs w:val="24"/>
        </w:rPr>
        <w:t xml:space="preserve"> </w:t>
      </w:r>
    </w:p>
    <w:p w:rsidR="00096DC3" w:rsidRPr="005D600D" w:rsidRDefault="00657975" w:rsidP="00490ACE">
      <w:pPr>
        <w:pStyle w:val="Akapitzlist"/>
        <w:numPr>
          <w:ilvl w:val="0"/>
          <w:numId w:val="50"/>
        </w:numPr>
        <w:spacing w:after="0" w:line="360" w:lineRule="auto"/>
        <w:ind w:left="426"/>
        <w:jc w:val="both"/>
        <w:rPr>
          <w:bCs/>
          <w:sz w:val="24"/>
          <w:szCs w:val="24"/>
        </w:rPr>
      </w:pPr>
      <w:r w:rsidRPr="005D600D">
        <w:rPr>
          <w:bCs/>
          <w:sz w:val="24"/>
          <w:szCs w:val="24"/>
        </w:rPr>
        <w:t>N</w:t>
      </w:r>
      <w:r w:rsidR="001A2D98" w:rsidRPr="005D600D">
        <w:rPr>
          <w:bCs/>
          <w:sz w:val="24"/>
          <w:szCs w:val="24"/>
        </w:rPr>
        <w:t xml:space="preserve">ieletni </w:t>
      </w:r>
      <w:r w:rsidR="00345675" w:rsidRPr="005D600D">
        <w:rPr>
          <w:bCs/>
          <w:sz w:val="24"/>
          <w:szCs w:val="24"/>
        </w:rPr>
        <w:t xml:space="preserve">przebywający w izbie przejściowej </w:t>
      </w:r>
      <w:r w:rsidR="001A2D98" w:rsidRPr="005D600D">
        <w:rPr>
          <w:bCs/>
          <w:sz w:val="24"/>
          <w:szCs w:val="24"/>
        </w:rPr>
        <w:t xml:space="preserve">ma prawo do spaceru na świeżym powietrzu /minimum 1 godzina dziennie/, nieletni zgłasza chęć odbycia spaceru pracownikowi ochrony, który </w:t>
      </w:r>
      <w:r w:rsidR="00345675" w:rsidRPr="005D600D">
        <w:rPr>
          <w:bCs/>
          <w:sz w:val="24"/>
          <w:szCs w:val="24"/>
        </w:rPr>
        <w:t>organizuje pobyt nieletniego na </w:t>
      </w:r>
      <w:r w:rsidR="001A2D98" w:rsidRPr="005D600D">
        <w:rPr>
          <w:bCs/>
          <w:sz w:val="24"/>
          <w:szCs w:val="24"/>
        </w:rPr>
        <w:t>świeżym powietrzu.</w:t>
      </w:r>
    </w:p>
    <w:p w:rsidR="00F56883" w:rsidRPr="005D600D" w:rsidRDefault="003F5F52" w:rsidP="004A06DC">
      <w:pPr>
        <w:pStyle w:val="Akapitzlist"/>
        <w:numPr>
          <w:ilvl w:val="0"/>
          <w:numId w:val="50"/>
        </w:numPr>
        <w:spacing w:after="0" w:line="360" w:lineRule="auto"/>
        <w:ind w:left="426"/>
        <w:jc w:val="both"/>
        <w:rPr>
          <w:bCs/>
          <w:sz w:val="24"/>
          <w:szCs w:val="24"/>
        </w:rPr>
      </w:pPr>
      <w:r w:rsidRPr="005D600D">
        <w:rPr>
          <w:bCs/>
          <w:sz w:val="24"/>
          <w:szCs w:val="24"/>
        </w:rPr>
        <w:t>Spacery odbywają się w godzinach ustalonych z nieletnim.</w:t>
      </w:r>
    </w:p>
    <w:p w:rsidR="00160D33" w:rsidRPr="004A19FF" w:rsidRDefault="00345675" w:rsidP="00490ACE">
      <w:pPr>
        <w:pStyle w:val="Akapitzlist"/>
        <w:numPr>
          <w:ilvl w:val="0"/>
          <w:numId w:val="50"/>
        </w:numPr>
        <w:spacing w:after="0" w:line="360" w:lineRule="auto"/>
        <w:ind w:left="426"/>
        <w:jc w:val="both"/>
        <w:rPr>
          <w:bCs/>
          <w:sz w:val="24"/>
          <w:szCs w:val="24"/>
        </w:rPr>
      </w:pPr>
      <w:r w:rsidRPr="005D600D">
        <w:rPr>
          <w:bCs/>
          <w:sz w:val="24"/>
          <w:szCs w:val="24"/>
        </w:rPr>
        <w:t>N</w:t>
      </w:r>
      <w:r w:rsidR="00160D33" w:rsidRPr="005D600D">
        <w:rPr>
          <w:bCs/>
          <w:sz w:val="24"/>
          <w:szCs w:val="24"/>
        </w:rPr>
        <w:t xml:space="preserve">ieletniemu </w:t>
      </w:r>
      <w:r w:rsidR="00BF4A9D" w:rsidRPr="005D600D">
        <w:rPr>
          <w:bCs/>
          <w:sz w:val="24"/>
          <w:szCs w:val="24"/>
        </w:rPr>
        <w:t xml:space="preserve">umieszczonemu w izbie przejściowej </w:t>
      </w:r>
      <w:r w:rsidR="00160D33" w:rsidRPr="005D600D">
        <w:rPr>
          <w:bCs/>
          <w:sz w:val="24"/>
          <w:szCs w:val="24"/>
        </w:rPr>
        <w:t>zapewn</w:t>
      </w:r>
      <w:r w:rsidR="00BF4A9D" w:rsidRPr="005D600D">
        <w:rPr>
          <w:bCs/>
          <w:sz w:val="24"/>
          <w:szCs w:val="24"/>
        </w:rPr>
        <w:t xml:space="preserve">ia </w:t>
      </w:r>
      <w:r w:rsidR="00BF4A9D" w:rsidRPr="004A19FF">
        <w:rPr>
          <w:bCs/>
          <w:sz w:val="24"/>
          <w:szCs w:val="24"/>
        </w:rPr>
        <w:t>się dostęp do </w:t>
      </w:r>
      <w:r w:rsidR="00160D33" w:rsidRPr="004A19FF">
        <w:rPr>
          <w:bCs/>
          <w:sz w:val="24"/>
          <w:szCs w:val="24"/>
        </w:rPr>
        <w:t xml:space="preserve">biblioteki, prasy, gier i zabaw logicznych. </w:t>
      </w:r>
    </w:p>
    <w:p w:rsidR="00E6413F" w:rsidRDefault="00E6413F" w:rsidP="004A06DC">
      <w:pPr>
        <w:spacing w:after="0" w:line="360" w:lineRule="auto"/>
        <w:contextualSpacing/>
        <w:jc w:val="both"/>
        <w:rPr>
          <w:b/>
          <w:bCs/>
          <w:sz w:val="24"/>
          <w:szCs w:val="24"/>
        </w:rPr>
      </w:pPr>
    </w:p>
    <w:p w:rsidR="00E6413F" w:rsidRDefault="00E6413F" w:rsidP="004A06DC">
      <w:pPr>
        <w:spacing w:after="0" w:line="360" w:lineRule="auto"/>
        <w:contextualSpacing/>
        <w:jc w:val="both"/>
        <w:rPr>
          <w:b/>
          <w:bCs/>
          <w:sz w:val="24"/>
          <w:szCs w:val="24"/>
        </w:rPr>
      </w:pPr>
    </w:p>
    <w:p w:rsidR="00E6413F" w:rsidRPr="004A19FF" w:rsidRDefault="00E6413F" w:rsidP="004A06DC">
      <w:pPr>
        <w:spacing w:after="0" w:line="360" w:lineRule="auto"/>
        <w:contextualSpacing/>
        <w:jc w:val="both"/>
        <w:rPr>
          <w:b/>
          <w:bCs/>
          <w:sz w:val="24"/>
          <w:szCs w:val="24"/>
        </w:rPr>
      </w:pPr>
    </w:p>
    <w:p w:rsidR="009E69EE" w:rsidRPr="00F5784A" w:rsidRDefault="00A3780A" w:rsidP="00F5784A">
      <w:pPr>
        <w:pStyle w:val="Nagwek6"/>
      </w:pPr>
      <w:bookmarkStart w:id="27" w:name="_Toc507568526"/>
      <w:r w:rsidRPr="00F5784A">
        <w:lastRenderedPageBreak/>
        <w:t>Organizacja  przyjęCIA</w:t>
      </w:r>
      <w:r w:rsidR="004A06DC" w:rsidRPr="00F5784A">
        <w:t xml:space="preserve">  wychowanka  doprowadzonego</w:t>
      </w:r>
      <w:r w:rsidR="00F5784A">
        <w:t xml:space="preserve">                                    </w:t>
      </w:r>
      <w:r w:rsidR="004A06DC" w:rsidRPr="00F5784A">
        <w:t>( powracającego) z  niepowrotu  lub ucieczki</w:t>
      </w:r>
      <w:bookmarkEnd w:id="27"/>
    </w:p>
    <w:p w:rsidR="004A06DC" w:rsidRPr="004A19FF" w:rsidRDefault="004A06DC" w:rsidP="004A06DC">
      <w:pPr>
        <w:spacing w:after="0" w:line="360" w:lineRule="auto"/>
        <w:contextualSpacing/>
        <w:jc w:val="center"/>
        <w:rPr>
          <w:b/>
          <w:bCs/>
          <w:sz w:val="24"/>
          <w:szCs w:val="24"/>
          <w:u w:val="single"/>
        </w:rPr>
      </w:pPr>
    </w:p>
    <w:p w:rsidR="004A06DC" w:rsidRPr="004A19FF" w:rsidRDefault="004A06DC" w:rsidP="00C03C7D">
      <w:pPr>
        <w:spacing w:after="0" w:line="360" w:lineRule="auto"/>
        <w:contextualSpacing/>
        <w:jc w:val="center"/>
        <w:rPr>
          <w:b/>
          <w:bCs/>
          <w:sz w:val="24"/>
          <w:szCs w:val="24"/>
        </w:rPr>
      </w:pPr>
      <w:r w:rsidRPr="004A19FF">
        <w:rPr>
          <w:b/>
          <w:bCs/>
          <w:sz w:val="24"/>
          <w:szCs w:val="24"/>
        </w:rPr>
        <w:t>§ 17</w:t>
      </w:r>
    </w:p>
    <w:p w:rsidR="00696897" w:rsidRPr="004A19FF" w:rsidRDefault="009E69EE" w:rsidP="00490ACE">
      <w:pPr>
        <w:pStyle w:val="Akapitzlist"/>
        <w:numPr>
          <w:ilvl w:val="0"/>
          <w:numId w:val="68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Dyrektor</w:t>
      </w:r>
      <w:r w:rsidR="00096DC3" w:rsidRPr="004A19FF">
        <w:rPr>
          <w:sz w:val="24"/>
          <w:szCs w:val="24"/>
        </w:rPr>
        <w:t xml:space="preserve"> zakładu i schroniska</w:t>
      </w:r>
      <w:r w:rsidRPr="004A19FF">
        <w:rPr>
          <w:sz w:val="24"/>
          <w:szCs w:val="24"/>
        </w:rPr>
        <w:t xml:space="preserve"> lub upoważniony pracownik przeprowadz</w:t>
      </w:r>
      <w:r w:rsidR="000001F8" w:rsidRPr="004A19FF">
        <w:rPr>
          <w:sz w:val="24"/>
          <w:szCs w:val="24"/>
        </w:rPr>
        <w:t>a</w:t>
      </w:r>
      <w:r w:rsidRPr="004A19FF">
        <w:rPr>
          <w:sz w:val="24"/>
          <w:szCs w:val="24"/>
        </w:rPr>
        <w:t xml:space="preserve"> rozmowę wstępną z</w:t>
      </w:r>
      <w:r w:rsidR="00513605" w:rsidRPr="004A19FF">
        <w:rPr>
          <w:sz w:val="24"/>
          <w:szCs w:val="24"/>
        </w:rPr>
        <w:t> </w:t>
      </w:r>
      <w:r w:rsidRPr="004A19FF">
        <w:rPr>
          <w:sz w:val="24"/>
          <w:szCs w:val="24"/>
        </w:rPr>
        <w:t>do</w:t>
      </w:r>
      <w:r w:rsidR="000001F8" w:rsidRPr="004A19FF">
        <w:rPr>
          <w:sz w:val="24"/>
          <w:szCs w:val="24"/>
        </w:rPr>
        <w:t>prowadzonym</w:t>
      </w:r>
      <w:r w:rsidRPr="004A19FF">
        <w:rPr>
          <w:sz w:val="24"/>
          <w:szCs w:val="24"/>
        </w:rPr>
        <w:t xml:space="preserve"> nieletnim</w:t>
      </w:r>
      <w:r w:rsidR="005578F9" w:rsidRPr="004A19FF">
        <w:rPr>
          <w:sz w:val="24"/>
          <w:szCs w:val="24"/>
        </w:rPr>
        <w:t xml:space="preserve"> oraz:</w:t>
      </w:r>
      <w:r w:rsidRPr="004A19FF">
        <w:rPr>
          <w:sz w:val="24"/>
          <w:szCs w:val="24"/>
        </w:rPr>
        <w:t xml:space="preserve"> </w:t>
      </w:r>
    </w:p>
    <w:p w:rsidR="009E69EE" w:rsidRPr="004A19FF" w:rsidRDefault="00F03AE5" w:rsidP="00490ACE">
      <w:pPr>
        <w:pStyle w:val="Akapitzlist"/>
        <w:numPr>
          <w:ilvl w:val="0"/>
          <w:numId w:val="69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d</w:t>
      </w:r>
      <w:r w:rsidR="00396EE1" w:rsidRPr="004A19FF">
        <w:rPr>
          <w:sz w:val="24"/>
          <w:szCs w:val="24"/>
        </w:rPr>
        <w:t xml:space="preserve">okumentuje jej przebieg , </w:t>
      </w:r>
    </w:p>
    <w:p w:rsidR="009E69EE" w:rsidRPr="004A19FF" w:rsidRDefault="00F03AE5" w:rsidP="00490ACE">
      <w:pPr>
        <w:pStyle w:val="Akapitzlist"/>
        <w:numPr>
          <w:ilvl w:val="0"/>
          <w:numId w:val="69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p</w:t>
      </w:r>
      <w:r w:rsidR="009E69EE" w:rsidRPr="004A19FF">
        <w:rPr>
          <w:sz w:val="24"/>
          <w:szCs w:val="24"/>
        </w:rPr>
        <w:t xml:space="preserve">odejmuje decyzję </w:t>
      </w:r>
      <w:r w:rsidR="0057585D" w:rsidRPr="004A19FF">
        <w:rPr>
          <w:sz w:val="24"/>
          <w:szCs w:val="24"/>
        </w:rPr>
        <w:t>dotyczącą miejsca umieszczenia nieletniego</w:t>
      </w:r>
      <w:r w:rsidR="00312DC5" w:rsidRPr="004A19FF">
        <w:rPr>
          <w:sz w:val="24"/>
          <w:szCs w:val="24"/>
        </w:rPr>
        <w:t>,</w:t>
      </w:r>
    </w:p>
    <w:p w:rsidR="009E69EE" w:rsidRPr="004A19FF" w:rsidRDefault="009E69EE" w:rsidP="00490ACE">
      <w:pPr>
        <w:pStyle w:val="Akapitzlist"/>
        <w:numPr>
          <w:ilvl w:val="0"/>
          <w:numId w:val="69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wydaje zalecenia pracownikom pełniącym nadzór nad nieletnim dotyczące dalszego postępowania z </w:t>
      </w:r>
      <w:r w:rsidR="00950662" w:rsidRPr="004A19FF">
        <w:rPr>
          <w:sz w:val="24"/>
          <w:szCs w:val="24"/>
        </w:rPr>
        <w:t>wychowankiem.</w:t>
      </w:r>
    </w:p>
    <w:p w:rsidR="009E69EE" w:rsidRDefault="009E69EE" w:rsidP="00490ACE">
      <w:pPr>
        <w:pStyle w:val="Akapitzlist"/>
        <w:numPr>
          <w:ilvl w:val="0"/>
          <w:numId w:val="68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Wychowanek doprowadzony z ucieczki lub niepowrotu niezwłocznie zostaje objęty </w:t>
      </w:r>
      <w:r w:rsidR="0075776B" w:rsidRPr="004A19FF">
        <w:rPr>
          <w:sz w:val="24"/>
          <w:szCs w:val="24"/>
        </w:rPr>
        <w:t>opieką</w:t>
      </w:r>
      <w:r w:rsidRPr="004A19FF">
        <w:rPr>
          <w:sz w:val="24"/>
          <w:szCs w:val="24"/>
        </w:rPr>
        <w:t xml:space="preserve"> przez zespół diagnostyczno – korekcyjny</w:t>
      </w:r>
      <w:r w:rsidR="00C84D86" w:rsidRPr="004A19FF">
        <w:rPr>
          <w:sz w:val="24"/>
          <w:szCs w:val="24"/>
        </w:rPr>
        <w:t xml:space="preserve"> lub </w:t>
      </w:r>
      <w:r w:rsidRPr="004A19FF">
        <w:rPr>
          <w:sz w:val="24"/>
          <w:szCs w:val="24"/>
        </w:rPr>
        <w:t xml:space="preserve">diagnostyczny. </w:t>
      </w:r>
    </w:p>
    <w:p w:rsidR="00E6413F" w:rsidRDefault="00E6413F" w:rsidP="00E6413F">
      <w:pPr>
        <w:pStyle w:val="Akapitzlist"/>
        <w:spacing w:after="0" w:line="360" w:lineRule="auto"/>
        <w:ind w:left="426"/>
        <w:jc w:val="both"/>
        <w:rPr>
          <w:sz w:val="24"/>
          <w:szCs w:val="24"/>
        </w:rPr>
      </w:pPr>
    </w:p>
    <w:p w:rsidR="009E69EE" w:rsidRPr="009506A8" w:rsidRDefault="009E69EE" w:rsidP="00C54754">
      <w:pPr>
        <w:pStyle w:val="Nagwek3"/>
        <w:rPr>
          <w:b/>
        </w:rPr>
      </w:pPr>
      <w:bookmarkStart w:id="28" w:name="_Toc507568527"/>
      <w:r w:rsidRPr="009506A8">
        <w:rPr>
          <w:b/>
        </w:rPr>
        <w:t>Rozdział  VII</w:t>
      </w:r>
      <w:bookmarkEnd w:id="28"/>
    </w:p>
    <w:p w:rsidR="00E6413F" w:rsidRDefault="00E6413F" w:rsidP="00DA1D41">
      <w:pPr>
        <w:pStyle w:val="Nagwek6"/>
      </w:pPr>
      <w:bookmarkStart w:id="29" w:name="_Toc507568528"/>
    </w:p>
    <w:p w:rsidR="00084833" w:rsidRPr="00DA1D41" w:rsidRDefault="00084833" w:rsidP="00DA1D41">
      <w:pPr>
        <w:pStyle w:val="Nagwek6"/>
      </w:pPr>
      <w:r w:rsidRPr="00DA1D41">
        <w:t xml:space="preserve">PORZĄDEK WEWNĘTRZNY ZAKŁADU i </w:t>
      </w:r>
      <w:r w:rsidR="009E69EE" w:rsidRPr="00DA1D41">
        <w:t xml:space="preserve">SCHRONISKA   </w:t>
      </w:r>
      <w:r w:rsidRPr="00DA1D41">
        <w:t>-</w:t>
      </w:r>
      <w:bookmarkEnd w:id="29"/>
    </w:p>
    <w:p w:rsidR="009E69EE" w:rsidRPr="00DA1D41" w:rsidRDefault="0001557A" w:rsidP="00DA1D41">
      <w:pPr>
        <w:pStyle w:val="Nagwek6"/>
      </w:pPr>
      <w:bookmarkStart w:id="30" w:name="_Toc507568529"/>
      <w:r w:rsidRPr="00DA1D41">
        <w:t>WEWNĘTRZNA ORGANIZACJA</w:t>
      </w:r>
      <w:bookmarkEnd w:id="30"/>
    </w:p>
    <w:p w:rsidR="004A06DC" w:rsidRPr="004A19FF" w:rsidRDefault="004A06DC" w:rsidP="004A06DC">
      <w:pPr>
        <w:spacing w:after="0" w:line="360" w:lineRule="auto"/>
        <w:contextualSpacing/>
        <w:jc w:val="center"/>
        <w:rPr>
          <w:b/>
          <w:bCs/>
          <w:sz w:val="24"/>
          <w:szCs w:val="24"/>
        </w:rPr>
      </w:pPr>
    </w:p>
    <w:p w:rsidR="004A06DC" w:rsidRPr="004A19FF" w:rsidRDefault="009E69EE" w:rsidP="00C03C7D">
      <w:pPr>
        <w:spacing w:after="0" w:line="360" w:lineRule="auto"/>
        <w:contextualSpacing/>
        <w:jc w:val="center"/>
        <w:rPr>
          <w:b/>
          <w:bCs/>
          <w:sz w:val="24"/>
          <w:szCs w:val="24"/>
        </w:rPr>
      </w:pPr>
      <w:r w:rsidRPr="004A19FF">
        <w:rPr>
          <w:b/>
          <w:bCs/>
          <w:sz w:val="24"/>
          <w:szCs w:val="24"/>
        </w:rPr>
        <w:t xml:space="preserve">§ </w:t>
      </w:r>
      <w:r w:rsidR="00EE4E13" w:rsidRPr="004A19FF">
        <w:rPr>
          <w:b/>
          <w:bCs/>
          <w:sz w:val="24"/>
          <w:szCs w:val="24"/>
        </w:rPr>
        <w:t>18</w:t>
      </w:r>
    </w:p>
    <w:p w:rsidR="00452710" w:rsidRPr="004A19FF" w:rsidRDefault="00452710" w:rsidP="00490ACE">
      <w:pPr>
        <w:pStyle w:val="Akapitzlist"/>
        <w:numPr>
          <w:ilvl w:val="0"/>
          <w:numId w:val="55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W dni kiedy odbywa się nauka szkolna, w zakładzie i schronisku obowiązuje następujący porządek dnia: </w:t>
      </w:r>
    </w:p>
    <w:p w:rsidR="001A2D98" w:rsidRPr="005D600D" w:rsidRDefault="001A2D98" w:rsidP="00472284">
      <w:pPr>
        <w:spacing w:after="0" w:line="360" w:lineRule="auto"/>
        <w:ind w:left="774"/>
        <w:jc w:val="both"/>
        <w:rPr>
          <w:sz w:val="24"/>
          <w:szCs w:val="24"/>
        </w:rPr>
      </w:pPr>
      <w:r w:rsidRPr="005D600D">
        <w:rPr>
          <w:sz w:val="24"/>
          <w:szCs w:val="24"/>
        </w:rPr>
        <w:t xml:space="preserve">7:00 </w:t>
      </w:r>
      <w:r w:rsidR="00657975" w:rsidRPr="005D600D">
        <w:rPr>
          <w:sz w:val="24"/>
          <w:szCs w:val="24"/>
        </w:rPr>
        <w:t xml:space="preserve">- </w:t>
      </w:r>
      <w:r w:rsidRPr="005D600D">
        <w:rPr>
          <w:sz w:val="24"/>
          <w:szCs w:val="24"/>
        </w:rPr>
        <w:t>pobudka, czynności higieniczne</w:t>
      </w:r>
      <w:r w:rsidR="00291E29" w:rsidRPr="005D600D">
        <w:rPr>
          <w:sz w:val="24"/>
          <w:szCs w:val="24"/>
        </w:rPr>
        <w:t>,</w:t>
      </w:r>
    </w:p>
    <w:p w:rsidR="001A2D98" w:rsidRPr="005D600D" w:rsidRDefault="001A2D98" w:rsidP="00472284">
      <w:pPr>
        <w:spacing w:after="0" w:line="360" w:lineRule="auto"/>
        <w:ind w:left="774"/>
        <w:jc w:val="both"/>
        <w:rPr>
          <w:sz w:val="24"/>
          <w:szCs w:val="24"/>
        </w:rPr>
      </w:pPr>
      <w:r w:rsidRPr="005D600D">
        <w:rPr>
          <w:sz w:val="24"/>
          <w:szCs w:val="24"/>
        </w:rPr>
        <w:t>7:30</w:t>
      </w:r>
      <w:r w:rsidR="00657975" w:rsidRPr="005D600D">
        <w:rPr>
          <w:sz w:val="24"/>
          <w:szCs w:val="24"/>
        </w:rPr>
        <w:t xml:space="preserve"> - </w:t>
      </w:r>
      <w:r w:rsidRPr="005D600D">
        <w:rPr>
          <w:sz w:val="24"/>
          <w:szCs w:val="24"/>
        </w:rPr>
        <w:t xml:space="preserve"> śniadanie,</w:t>
      </w:r>
    </w:p>
    <w:p w:rsidR="001A2D98" w:rsidRPr="005D600D" w:rsidRDefault="001A2D98" w:rsidP="00472284">
      <w:pPr>
        <w:spacing w:after="0" w:line="360" w:lineRule="auto"/>
        <w:ind w:left="774"/>
        <w:jc w:val="both"/>
        <w:rPr>
          <w:sz w:val="24"/>
          <w:szCs w:val="24"/>
        </w:rPr>
      </w:pPr>
      <w:r w:rsidRPr="005D600D">
        <w:rPr>
          <w:sz w:val="24"/>
          <w:szCs w:val="24"/>
        </w:rPr>
        <w:t xml:space="preserve">8:00 </w:t>
      </w:r>
      <w:r w:rsidR="00657975" w:rsidRPr="005D600D">
        <w:rPr>
          <w:sz w:val="24"/>
          <w:szCs w:val="24"/>
        </w:rPr>
        <w:t xml:space="preserve">- </w:t>
      </w:r>
      <w:r w:rsidRPr="005D600D">
        <w:rPr>
          <w:sz w:val="24"/>
          <w:szCs w:val="24"/>
        </w:rPr>
        <w:t>apel, przekazanie wychowanków na zajęcia szkolne,</w:t>
      </w:r>
    </w:p>
    <w:p w:rsidR="001A2D98" w:rsidRPr="005D600D" w:rsidRDefault="005A7936" w:rsidP="00472284">
      <w:pPr>
        <w:spacing w:after="0" w:line="360" w:lineRule="auto"/>
        <w:ind w:left="774"/>
        <w:jc w:val="both"/>
        <w:rPr>
          <w:sz w:val="24"/>
          <w:szCs w:val="24"/>
        </w:rPr>
      </w:pPr>
      <w:r w:rsidRPr="005D600D">
        <w:rPr>
          <w:sz w:val="24"/>
          <w:szCs w:val="24"/>
        </w:rPr>
        <w:t>11:15</w:t>
      </w:r>
      <w:r w:rsidR="00291E29" w:rsidRPr="005D600D">
        <w:rPr>
          <w:sz w:val="24"/>
          <w:szCs w:val="24"/>
        </w:rPr>
        <w:t xml:space="preserve"> </w:t>
      </w:r>
      <w:r w:rsidR="00657975" w:rsidRPr="005D600D">
        <w:rPr>
          <w:sz w:val="24"/>
          <w:szCs w:val="24"/>
        </w:rPr>
        <w:t xml:space="preserve">- </w:t>
      </w:r>
      <w:r w:rsidR="00291E29" w:rsidRPr="005D600D">
        <w:rPr>
          <w:sz w:val="24"/>
          <w:szCs w:val="24"/>
        </w:rPr>
        <w:t>drugie ś</w:t>
      </w:r>
      <w:r w:rsidR="001A2D98" w:rsidRPr="005D600D">
        <w:rPr>
          <w:sz w:val="24"/>
          <w:szCs w:val="24"/>
        </w:rPr>
        <w:t>niadanie,</w:t>
      </w:r>
    </w:p>
    <w:p w:rsidR="001A2D98" w:rsidRPr="005D600D" w:rsidRDefault="001A2D98" w:rsidP="00472284">
      <w:pPr>
        <w:spacing w:after="0" w:line="360" w:lineRule="auto"/>
        <w:ind w:left="774"/>
        <w:jc w:val="both"/>
        <w:rPr>
          <w:sz w:val="24"/>
          <w:szCs w:val="24"/>
        </w:rPr>
      </w:pPr>
      <w:r w:rsidRPr="005D600D">
        <w:rPr>
          <w:sz w:val="24"/>
          <w:szCs w:val="24"/>
        </w:rPr>
        <w:t xml:space="preserve">15:00 </w:t>
      </w:r>
      <w:r w:rsidR="00657975" w:rsidRPr="005D600D">
        <w:rPr>
          <w:sz w:val="24"/>
          <w:szCs w:val="24"/>
        </w:rPr>
        <w:t xml:space="preserve">- </w:t>
      </w:r>
      <w:r w:rsidRPr="005D600D">
        <w:rPr>
          <w:sz w:val="24"/>
          <w:szCs w:val="24"/>
        </w:rPr>
        <w:t>apel, przekazanie wychowanków do internatu,</w:t>
      </w:r>
    </w:p>
    <w:p w:rsidR="001A2D98" w:rsidRPr="005D600D" w:rsidRDefault="001A2D98" w:rsidP="00472284">
      <w:pPr>
        <w:spacing w:after="0" w:line="360" w:lineRule="auto"/>
        <w:ind w:left="774"/>
        <w:jc w:val="both"/>
        <w:rPr>
          <w:sz w:val="24"/>
          <w:szCs w:val="24"/>
        </w:rPr>
      </w:pPr>
      <w:r w:rsidRPr="005D600D">
        <w:rPr>
          <w:sz w:val="24"/>
          <w:szCs w:val="24"/>
        </w:rPr>
        <w:t>15:30</w:t>
      </w:r>
      <w:r w:rsidR="00657975" w:rsidRPr="005D600D">
        <w:rPr>
          <w:sz w:val="24"/>
          <w:szCs w:val="24"/>
        </w:rPr>
        <w:t xml:space="preserve">- </w:t>
      </w:r>
      <w:r w:rsidRPr="005D600D">
        <w:rPr>
          <w:sz w:val="24"/>
          <w:szCs w:val="24"/>
        </w:rPr>
        <w:t xml:space="preserve"> obiad,</w:t>
      </w:r>
    </w:p>
    <w:p w:rsidR="001A2D98" w:rsidRPr="005D600D" w:rsidRDefault="001A2D98" w:rsidP="00472284">
      <w:pPr>
        <w:spacing w:after="0" w:line="360" w:lineRule="auto"/>
        <w:ind w:left="774"/>
        <w:jc w:val="both"/>
        <w:rPr>
          <w:sz w:val="24"/>
          <w:szCs w:val="24"/>
        </w:rPr>
      </w:pPr>
      <w:r w:rsidRPr="005D600D">
        <w:rPr>
          <w:sz w:val="24"/>
          <w:szCs w:val="24"/>
        </w:rPr>
        <w:t>16:00-18:00</w:t>
      </w:r>
      <w:r w:rsidR="00657975" w:rsidRPr="005D600D">
        <w:rPr>
          <w:sz w:val="24"/>
          <w:szCs w:val="24"/>
        </w:rPr>
        <w:t xml:space="preserve"> - </w:t>
      </w:r>
      <w:r w:rsidRPr="005D600D">
        <w:rPr>
          <w:sz w:val="24"/>
          <w:szCs w:val="24"/>
        </w:rPr>
        <w:t>zajęcia wychowawcze w internacie, zajęcia fakultatywne,</w:t>
      </w:r>
      <w:r w:rsidR="00195CED" w:rsidRPr="005D600D">
        <w:rPr>
          <w:sz w:val="24"/>
          <w:szCs w:val="24"/>
        </w:rPr>
        <w:t xml:space="preserve"> terapeutyczne, </w:t>
      </w:r>
      <w:r w:rsidR="003A53A4" w:rsidRPr="005D600D">
        <w:rPr>
          <w:sz w:val="24"/>
          <w:szCs w:val="24"/>
        </w:rPr>
        <w:t xml:space="preserve"> zajęcia na świeżym powietrzu,</w:t>
      </w:r>
    </w:p>
    <w:p w:rsidR="001A2D98" w:rsidRPr="005D600D" w:rsidRDefault="001A2D98" w:rsidP="00472284">
      <w:pPr>
        <w:spacing w:after="0" w:line="360" w:lineRule="auto"/>
        <w:ind w:left="774"/>
        <w:jc w:val="both"/>
        <w:rPr>
          <w:sz w:val="24"/>
          <w:szCs w:val="24"/>
        </w:rPr>
      </w:pPr>
      <w:r w:rsidRPr="005D600D">
        <w:rPr>
          <w:sz w:val="24"/>
          <w:szCs w:val="24"/>
        </w:rPr>
        <w:t>18:00</w:t>
      </w:r>
      <w:r w:rsidR="00760E2F" w:rsidRPr="005D600D">
        <w:rPr>
          <w:sz w:val="24"/>
          <w:szCs w:val="24"/>
        </w:rPr>
        <w:t xml:space="preserve"> </w:t>
      </w:r>
      <w:r w:rsidR="003A53A4" w:rsidRPr="005D600D">
        <w:rPr>
          <w:sz w:val="24"/>
          <w:szCs w:val="24"/>
        </w:rPr>
        <w:t>-</w:t>
      </w:r>
      <w:r w:rsidR="00760E2F" w:rsidRPr="005D600D">
        <w:rPr>
          <w:sz w:val="24"/>
          <w:szCs w:val="24"/>
        </w:rPr>
        <w:t xml:space="preserve"> </w:t>
      </w:r>
      <w:r w:rsidRPr="005D600D">
        <w:rPr>
          <w:sz w:val="24"/>
          <w:szCs w:val="24"/>
        </w:rPr>
        <w:t xml:space="preserve">19:00 </w:t>
      </w:r>
      <w:r w:rsidR="00657975" w:rsidRPr="005D600D">
        <w:rPr>
          <w:sz w:val="24"/>
          <w:szCs w:val="24"/>
        </w:rPr>
        <w:t xml:space="preserve">- </w:t>
      </w:r>
      <w:r w:rsidRPr="005D600D">
        <w:rPr>
          <w:sz w:val="24"/>
          <w:szCs w:val="24"/>
        </w:rPr>
        <w:t>nauka własna,</w:t>
      </w:r>
    </w:p>
    <w:p w:rsidR="001A2D98" w:rsidRPr="005D600D" w:rsidRDefault="001A2D98" w:rsidP="00472284">
      <w:pPr>
        <w:spacing w:after="0" w:line="360" w:lineRule="auto"/>
        <w:ind w:left="774"/>
        <w:jc w:val="both"/>
        <w:rPr>
          <w:sz w:val="24"/>
          <w:szCs w:val="24"/>
        </w:rPr>
      </w:pPr>
      <w:r w:rsidRPr="005D600D">
        <w:rPr>
          <w:sz w:val="24"/>
          <w:szCs w:val="24"/>
        </w:rPr>
        <w:t>19:00</w:t>
      </w:r>
      <w:r w:rsidR="00291E29" w:rsidRPr="005D600D">
        <w:rPr>
          <w:sz w:val="24"/>
          <w:szCs w:val="24"/>
        </w:rPr>
        <w:t>-19:30</w:t>
      </w:r>
      <w:r w:rsidR="00657975" w:rsidRPr="005D600D">
        <w:rPr>
          <w:sz w:val="24"/>
          <w:szCs w:val="24"/>
        </w:rPr>
        <w:t xml:space="preserve">- </w:t>
      </w:r>
      <w:r w:rsidRPr="005D600D">
        <w:rPr>
          <w:sz w:val="24"/>
          <w:szCs w:val="24"/>
        </w:rPr>
        <w:t>kolacja , czynności higieniczne,</w:t>
      </w:r>
    </w:p>
    <w:p w:rsidR="001A2D98" w:rsidRPr="005D600D" w:rsidRDefault="001A2D98" w:rsidP="00472284">
      <w:pPr>
        <w:spacing w:after="0" w:line="360" w:lineRule="auto"/>
        <w:ind w:left="774"/>
        <w:jc w:val="both"/>
        <w:rPr>
          <w:sz w:val="24"/>
          <w:szCs w:val="24"/>
        </w:rPr>
      </w:pPr>
      <w:r w:rsidRPr="005D600D">
        <w:rPr>
          <w:sz w:val="24"/>
          <w:szCs w:val="24"/>
        </w:rPr>
        <w:lastRenderedPageBreak/>
        <w:t>19:30</w:t>
      </w:r>
      <w:r w:rsidR="003A53A4" w:rsidRPr="005D600D">
        <w:rPr>
          <w:sz w:val="24"/>
          <w:szCs w:val="24"/>
        </w:rPr>
        <w:t>-21:00</w:t>
      </w:r>
      <w:r w:rsidRPr="005D600D">
        <w:rPr>
          <w:sz w:val="24"/>
          <w:szCs w:val="24"/>
        </w:rPr>
        <w:t xml:space="preserve"> </w:t>
      </w:r>
      <w:r w:rsidR="00657975" w:rsidRPr="005D600D">
        <w:rPr>
          <w:sz w:val="24"/>
          <w:szCs w:val="24"/>
        </w:rPr>
        <w:t xml:space="preserve">- </w:t>
      </w:r>
      <w:r w:rsidRPr="005D600D">
        <w:rPr>
          <w:sz w:val="24"/>
          <w:szCs w:val="24"/>
        </w:rPr>
        <w:t>zajęcia w grupach, zajęcia fakultatywne</w:t>
      </w:r>
      <w:r w:rsidR="00195CED" w:rsidRPr="005D600D">
        <w:rPr>
          <w:sz w:val="24"/>
          <w:szCs w:val="24"/>
        </w:rPr>
        <w:t xml:space="preserve">, </w:t>
      </w:r>
      <w:r w:rsidR="00291E29" w:rsidRPr="005D600D">
        <w:rPr>
          <w:sz w:val="24"/>
          <w:szCs w:val="24"/>
        </w:rPr>
        <w:t xml:space="preserve">zajęcia własne, </w:t>
      </w:r>
      <w:r w:rsidR="00195CED" w:rsidRPr="005D600D">
        <w:rPr>
          <w:sz w:val="24"/>
          <w:szCs w:val="24"/>
        </w:rPr>
        <w:t>z</w:t>
      </w:r>
      <w:r w:rsidR="003A53A4" w:rsidRPr="005D600D">
        <w:rPr>
          <w:sz w:val="24"/>
          <w:szCs w:val="24"/>
        </w:rPr>
        <w:t>a</w:t>
      </w:r>
      <w:r w:rsidR="00195CED" w:rsidRPr="005D600D">
        <w:rPr>
          <w:sz w:val="24"/>
          <w:szCs w:val="24"/>
        </w:rPr>
        <w:t>ję</w:t>
      </w:r>
      <w:r w:rsidR="003A53A4" w:rsidRPr="005D600D">
        <w:rPr>
          <w:sz w:val="24"/>
          <w:szCs w:val="24"/>
        </w:rPr>
        <w:t>cia na świeżym powietrzu,</w:t>
      </w:r>
    </w:p>
    <w:p w:rsidR="003A53A4" w:rsidRPr="005D600D" w:rsidRDefault="003A53A4" w:rsidP="00472284">
      <w:pPr>
        <w:spacing w:after="0" w:line="360" w:lineRule="auto"/>
        <w:ind w:left="774"/>
        <w:jc w:val="both"/>
        <w:rPr>
          <w:sz w:val="24"/>
          <w:szCs w:val="24"/>
        </w:rPr>
      </w:pPr>
      <w:r w:rsidRPr="005D600D">
        <w:rPr>
          <w:sz w:val="24"/>
          <w:szCs w:val="24"/>
        </w:rPr>
        <w:t>21:00</w:t>
      </w:r>
      <w:r w:rsidR="00657975" w:rsidRPr="005D600D">
        <w:rPr>
          <w:sz w:val="24"/>
          <w:szCs w:val="24"/>
        </w:rPr>
        <w:t xml:space="preserve">- </w:t>
      </w:r>
      <w:r w:rsidRPr="005D600D">
        <w:rPr>
          <w:sz w:val="24"/>
          <w:szCs w:val="24"/>
        </w:rPr>
        <w:t xml:space="preserve">czynności porządkowe, </w:t>
      </w:r>
    </w:p>
    <w:p w:rsidR="003A53A4" w:rsidRPr="005D600D" w:rsidRDefault="003A53A4" w:rsidP="00472284">
      <w:pPr>
        <w:spacing w:after="0" w:line="360" w:lineRule="auto"/>
        <w:ind w:left="774"/>
        <w:jc w:val="both"/>
        <w:rPr>
          <w:sz w:val="24"/>
          <w:szCs w:val="24"/>
        </w:rPr>
      </w:pPr>
      <w:r w:rsidRPr="005D600D">
        <w:rPr>
          <w:sz w:val="24"/>
          <w:szCs w:val="24"/>
        </w:rPr>
        <w:t xml:space="preserve">21:30 </w:t>
      </w:r>
      <w:r w:rsidR="00657975" w:rsidRPr="005D600D">
        <w:rPr>
          <w:sz w:val="24"/>
          <w:szCs w:val="24"/>
        </w:rPr>
        <w:t xml:space="preserve">- </w:t>
      </w:r>
      <w:r w:rsidRPr="005D600D">
        <w:rPr>
          <w:sz w:val="24"/>
          <w:szCs w:val="24"/>
        </w:rPr>
        <w:t>cisza nocna.</w:t>
      </w:r>
    </w:p>
    <w:p w:rsidR="00AE5544" w:rsidRPr="005D600D" w:rsidRDefault="003C7C00" w:rsidP="00490ACE">
      <w:pPr>
        <w:pStyle w:val="Akapitzlist"/>
        <w:numPr>
          <w:ilvl w:val="0"/>
          <w:numId w:val="55"/>
        </w:numPr>
        <w:spacing w:after="0" w:line="360" w:lineRule="auto"/>
        <w:ind w:left="426"/>
        <w:jc w:val="both"/>
        <w:rPr>
          <w:sz w:val="24"/>
          <w:szCs w:val="24"/>
        </w:rPr>
      </w:pPr>
      <w:r w:rsidRPr="005D600D">
        <w:rPr>
          <w:sz w:val="24"/>
          <w:szCs w:val="24"/>
        </w:rPr>
        <w:t>W dni wolne od nauki i świąteczne w</w:t>
      </w:r>
      <w:r w:rsidR="00AE5544" w:rsidRPr="005D600D">
        <w:rPr>
          <w:sz w:val="24"/>
          <w:szCs w:val="24"/>
        </w:rPr>
        <w:t xml:space="preserve"> zakładzie i schronisku obowiązuje następujący porządek dnia</w:t>
      </w:r>
      <w:r w:rsidRPr="005D600D">
        <w:rPr>
          <w:sz w:val="24"/>
          <w:szCs w:val="24"/>
        </w:rPr>
        <w:t>:</w:t>
      </w:r>
      <w:r w:rsidR="00AE5544" w:rsidRPr="005D600D">
        <w:rPr>
          <w:sz w:val="24"/>
          <w:szCs w:val="24"/>
        </w:rPr>
        <w:t xml:space="preserve"> </w:t>
      </w:r>
    </w:p>
    <w:p w:rsidR="003A53A4" w:rsidRPr="005D600D" w:rsidRDefault="003A53A4" w:rsidP="006F13E1">
      <w:pPr>
        <w:spacing w:after="0" w:line="360" w:lineRule="auto"/>
        <w:ind w:left="774"/>
        <w:jc w:val="both"/>
        <w:rPr>
          <w:sz w:val="24"/>
          <w:szCs w:val="24"/>
        </w:rPr>
      </w:pPr>
      <w:r w:rsidRPr="005D600D">
        <w:rPr>
          <w:sz w:val="24"/>
          <w:szCs w:val="24"/>
        </w:rPr>
        <w:t xml:space="preserve">9:00 </w:t>
      </w:r>
      <w:r w:rsidR="00266351" w:rsidRPr="005D600D">
        <w:rPr>
          <w:sz w:val="24"/>
          <w:szCs w:val="24"/>
        </w:rPr>
        <w:t xml:space="preserve">- </w:t>
      </w:r>
      <w:r w:rsidRPr="005D600D">
        <w:rPr>
          <w:sz w:val="24"/>
          <w:szCs w:val="24"/>
        </w:rPr>
        <w:t>pobudka, czynności higieniczne,</w:t>
      </w:r>
    </w:p>
    <w:p w:rsidR="003A53A4" w:rsidRPr="005D600D" w:rsidRDefault="003A53A4" w:rsidP="006F13E1">
      <w:pPr>
        <w:spacing w:after="0" w:line="360" w:lineRule="auto"/>
        <w:ind w:left="774"/>
        <w:jc w:val="both"/>
        <w:rPr>
          <w:sz w:val="24"/>
          <w:szCs w:val="24"/>
        </w:rPr>
      </w:pPr>
      <w:r w:rsidRPr="005D600D">
        <w:rPr>
          <w:sz w:val="24"/>
          <w:szCs w:val="24"/>
        </w:rPr>
        <w:t xml:space="preserve">10:00 </w:t>
      </w:r>
      <w:r w:rsidR="00266351" w:rsidRPr="005D600D">
        <w:rPr>
          <w:sz w:val="24"/>
          <w:szCs w:val="24"/>
        </w:rPr>
        <w:t xml:space="preserve">- </w:t>
      </w:r>
      <w:r w:rsidRPr="005D600D">
        <w:rPr>
          <w:sz w:val="24"/>
          <w:szCs w:val="24"/>
        </w:rPr>
        <w:t>śniadanie,</w:t>
      </w:r>
    </w:p>
    <w:p w:rsidR="003A53A4" w:rsidRPr="005D600D" w:rsidRDefault="003A53A4" w:rsidP="006F13E1">
      <w:pPr>
        <w:spacing w:after="0" w:line="360" w:lineRule="auto"/>
        <w:ind w:left="774"/>
        <w:jc w:val="both"/>
        <w:rPr>
          <w:sz w:val="24"/>
          <w:szCs w:val="24"/>
        </w:rPr>
      </w:pPr>
      <w:r w:rsidRPr="005D600D">
        <w:rPr>
          <w:sz w:val="24"/>
          <w:szCs w:val="24"/>
        </w:rPr>
        <w:t>11:00-14:00</w:t>
      </w:r>
      <w:r w:rsidR="00266351" w:rsidRPr="005D600D">
        <w:rPr>
          <w:sz w:val="24"/>
          <w:szCs w:val="24"/>
        </w:rPr>
        <w:t xml:space="preserve"> - </w:t>
      </w:r>
      <w:r w:rsidRPr="005D600D">
        <w:rPr>
          <w:sz w:val="24"/>
          <w:szCs w:val="24"/>
        </w:rPr>
        <w:t xml:space="preserve"> zajęcia w grupach wychowawczych, odwiedziny, zajęcia na świeżym powietrzu,</w:t>
      </w:r>
    </w:p>
    <w:p w:rsidR="003A53A4" w:rsidRPr="005D600D" w:rsidRDefault="003A53A4" w:rsidP="006F13E1">
      <w:pPr>
        <w:spacing w:after="0" w:line="360" w:lineRule="auto"/>
        <w:ind w:left="774"/>
        <w:jc w:val="both"/>
        <w:rPr>
          <w:sz w:val="24"/>
          <w:szCs w:val="24"/>
        </w:rPr>
      </w:pPr>
      <w:r w:rsidRPr="005D600D">
        <w:rPr>
          <w:sz w:val="24"/>
          <w:szCs w:val="24"/>
        </w:rPr>
        <w:t xml:space="preserve">14:15:00 </w:t>
      </w:r>
      <w:r w:rsidR="00266351" w:rsidRPr="005D600D">
        <w:rPr>
          <w:sz w:val="24"/>
          <w:szCs w:val="24"/>
        </w:rPr>
        <w:t xml:space="preserve">- </w:t>
      </w:r>
      <w:r w:rsidRPr="005D600D">
        <w:rPr>
          <w:sz w:val="24"/>
          <w:szCs w:val="24"/>
        </w:rPr>
        <w:t>obiad</w:t>
      </w:r>
    </w:p>
    <w:p w:rsidR="003A53A4" w:rsidRPr="005D600D" w:rsidRDefault="003A53A4" w:rsidP="006F13E1">
      <w:pPr>
        <w:spacing w:after="0" w:line="360" w:lineRule="auto"/>
        <w:ind w:left="774"/>
        <w:jc w:val="both"/>
        <w:rPr>
          <w:sz w:val="24"/>
          <w:szCs w:val="24"/>
        </w:rPr>
      </w:pPr>
      <w:r w:rsidRPr="005D600D">
        <w:rPr>
          <w:sz w:val="24"/>
          <w:szCs w:val="24"/>
        </w:rPr>
        <w:t xml:space="preserve">15:00-18:00 </w:t>
      </w:r>
      <w:r w:rsidR="00266351" w:rsidRPr="005D600D">
        <w:rPr>
          <w:sz w:val="24"/>
          <w:szCs w:val="24"/>
        </w:rPr>
        <w:t xml:space="preserve">- </w:t>
      </w:r>
      <w:r w:rsidRPr="005D600D">
        <w:rPr>
          <w:sz w:val="24"/>
          <w:szCs w:val="24"/>
        </w:rPr>
        <w:t>zajęcia w grupach wychowawczych, zajęcia zorganizowane dla całej społeczności placówki, zajęcia na świeżym powietrzu,</w:t>
      </w:r>
    </w:p>
    <w:p w:rsidR="003A53A4" w:rsidRPr="005D600D" w:rsidRDefault="003A53A4" w:rsidP="006F13E1">
      <w:pPr>
        <w:spacing w:after="0" w:line="360" w:lineRule="auto"/>
        <w:ind w:left="774"/>
        <w:jc w:val="both"/>
        <w:rPr>
          <w:sz w:val="24"/>
          <w:szCs w:val="24"/>
        </w:rPr>
      </w:pPr>
      <w:r w:rsidRPr="005D600D">
        <w:rPr>
          <w:sz w:val="24"/>
          <w:szCs w:val="24"/>
        </w:rPr>
        <w:t xml:space="preserve">18:00 -19:00 </w:t>
      </w:r>
      <w:r w:rsidR="00760E2F" w:rsidRPr="005D600D">
        <w:rPr>
          <w:sz w:val="24"/>
          <w:szCs w:val="24"/>
        </w:rPr>
        <w:t xml:space="preserve">- </w:t>
      </w:r>
      <w:r w:rsidRPr="005D600D">
        <w:rPr>
          <w:sz w:val="24"/>
          <w:szCs w:val="24"/>
        </w:rPr>
        <w:t>nauka własna</w:t>
      </w:r>
    </w:p>
    <w:p w:rsidR="003A53A4" w:rsidRPr="005D600D" w:rsidRDefault="003A53A4" w:rsidP="006F13E1">
      <w:pPr>
        <w:spacing w:after="0" w:line="360" w:lineRule="auto"/>
        <w:ind w:left="774"/>
        <w:jc w:val="both"/>
        <w:rPr>
          <w:sz w:val="24"/>
          <w:szCs w:val="24"/>
        </w:rPr>
      </w:pPr>
      <w:r w:rsidRPr="005D600D">
        <w:rPr>
          <w:sz w:val="24"/>
          <w:szCs w:val="24"/>
        </w:rPr>
        <w:t>19:00 – 19:30</w:t>
      </w:r>
      <w:r w:rsidR="00760E2F" w:rsidRPr="005D600D">
        <w:rPr>
          <w:sz w:val="24"/>
          <w:szCs w:val="24"/>
        </w:rPr>
        <w:t xml:space="preserve"> -</w:t>
      </w:r>
      <w:r w:rsidRPr="005D600D">
        <w:rPr>
          <w:sz w:val="24"/>
          <w:szCs w:val="24"/>
        </w:rPr>
        <w:t xml:space="preserve"> kolacja, </w:t>
      </w:r>
    </w:p>
    <w:p w:rsidR="003A53A4" w:rsidRPr="005D600D" w:rsidRDefault="003A53A4" w:rsidP="006F13E1">
      <w:pPr>
        <w:spacing w:after="0" w:line="360" w:lineRule="auto"/>
        <w:ind w:left="774"/>
        <w:jc w:val="both"/>
        <w:rPr>
          <w:sz w:val="24"/>
          <w:szCs w:val="24"/>
        </w:rPr>
      </w:pPr>
      <w:r w:rsidRPr="005D600D">
        <w:rPr>
          <w:sz w:val="24"/>
          <w:szCs w:val="24"/>
        </w:rPr>
        <w:t xml:space="preserve">19:30-21:00 </w:t>
      </w:r>
      <w:r w:rsidR="00760E2F" w:rsidRPr="005D600D">
        <w:rPr>
          <w:sz w:val="24"/>
          <w:szCs w:val="24"/>
        </w:rPr>
        <w:t xml:space="preserve">- </w:t>
      </w:r>
      <w:r w:rsidRPr="005D600D">
        <w:rPr>
          <w:sz w:val="24"/>
          <w:szCs w:val="24"/>
        </w:rPr>
        <w:t xml:space="preserve">zajęcia prowadzone w grupach, </w:t>
      </w:r>
      <w:r w:rsidR="00195CED" w:rsidRPr="005D600D">
        <w:rPr>
          <w:sz w:val="24"/>
          <w:szCs w:val="24"/>
        </w:rPr>
        <w:t>zajęcia własne,</w:t>
      </w:r>
      <w:r w:rsidR="00291E29" w:rsidRPr="005D600D">
        <w:rPr>
          <w:sz w:val="24"/>
          <w:szCs w:val="24"/>
        </w:rPr>
        <w:t xml:space="preserve"> zajęcia na świeżym powietrzu,</w:t>
      </w:r>
    </w:p>
    <w:p w:rsidR="003A53A4" w:rsidRPr="005D600D" w:rsidRDefault="003A53A4" w:rsidP="006F13E1">
      <w:pPr>
        <w:spacing w:after="0" w:line="360" w:lineRule="auto"/>
        <w:ind w:left="774"/>
        <w:jc w:val="both"/>
        <w:rPr>
          <w:sz w:val="24"/>
          <w:szCs w:val="24"/>
        </w:rPr>
      </w:pPr>
      <w:r w:rsidRPr="005D600D">
        <w:rPr>
          <w:sz w:val="24"/>
          <w:szCs w:val="24"/>
        </w:rPr>
        <w:t xml:space="preserve">21-21:30 </w:t>
      </w:r>
      <w:r w:rsidR="00760E2F" w:rsidRPr="005D600D">
        <w:rPr>
          <w:sz w:val="24"/>
          <w:szCs w:val="24"/>
        </w:rPr>
        <w:t xml:space="preserve">- </w:t>
      </w:r>
      <w:r w:rsidRPr="005D600D">
        <w:rPr>
          <w:sz w:val="24"/>
          <w:szCs w:val="24"/>
        </w:rPr>
        <w:t>czynności higieniczno-porządkowe,</w:t>
      </w:r>
    </w:p>
    <w:p w:rsidR="003A53A4" w:rsidRPr="005D600D" w:rsidRDefault="003A53A4" w:rsidP="008314B2">
      <w:pPr>
        <w:spacing w:after="0" w:line="360" w:lineRule="auto"/>
        <w:ind w:left="774"/>
        <w:jc w:val="both"/>
        <w:rPr>
          <w:sz w:val="24"/>
          <w:szCs w:val="24"/>
        </w:rPr>
      </w:pPr>
      <w:r w:rsidRPr="005D600D">
        <w:rPr>
          <w:sz w:val="24"/>
          <w:szCs w:val="24"/>
        </w:rPr>
        <w:t xml:space="preserve">21:30 </w:t>
      </w:r>
      <w:r w:rsidR="00760E2F" w:rsidRPr="005D600D">
        <w:rPr>
          <w:sz w:val="24"/>
          <w:szCs w:val="24"/>
        </w:rPr>
        <w:t xml:space="preserve">- </w:t>
      </w:r>
      <w:r w:rsidRPr="005D600D">
        <w:rPr>
          <w:sz w:val="24"/>
          <w:szCs w:val="24"/>
        </w:rPr>
        <w:t>cisza nocna.</w:t>
      </w:r>
    </w:p>
    <w:p w:rsidR="00BA528B" w:rsidRPr="004A19FF" w:rsidRDefault="00713929" w:rsidP="00490ACE">
      <w:pPr>
        <w:pStyle w:val="Akapitzlist"/>
        <w:numPr>
          <w:ilvl w:val="0"/>
          <w:numId w:val="55"/>
        </w:numPr>
        <w:spacing w:after="0" w:line="360" w:lineRule="auto"/>
        <w:ind w:left="426"/>
        <w:jc w:val="both"/>
        <w:rPr>
          <w:sz w:val="24"/>
          <w:szCs w:val="24"/>
        </w:rPr>
      </w:pPr>
      <w:r w:rsidRPr="005D600D">
        <w:rPr>
          <w:sz w:val="24"/>
          <w:szCs w:val="24"/>
        </w:rPr>
        <w:t>Używanie przez nieletnich wyrobów tytoniowych określają odrębne przepisy</w:t>
      </w:r>
      <w:r w:rsidRPr="004A19FF">
        <w:rPr>
          <w:sz w:val="24"/>
          <w:szCs w:val="24"/>
        </w:rPr>
        <w:t>.</w:t>
      </w:r>
    </w:p>
    <w:p w:rsidR="00BA528B" w:rsidRPr="004A19FF" w:rsidRDefault="00195CED" w:rsidP="00490ACE">
      <w:pPr>
        <w:pStyle w:val="Akapitzlist"/>
        <w:numPr>
          <w:ilvl w:val="0"/>
          <w:numId w:val="55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Pobieranie odzieży, bielizny, wymiana pościeli oraz wypłacanie  pieniędzy odbywa się w godzinac</w:t>
      </w:r>
      <w:r w:rsidR="00713929" w:rsidRPr="004A19FF">
        <w:rPr>
          <w:sz w:val="24"/>
          <w:szCs w:val="24"/>
        </w:rPr>
        <w:t xml:space="preserve">h pracy administracji i obsługi, </w:t>
      </w:r>
      <w:r w:rsidRPr="004A19FF">
        <w:rPr>
          <w:sz w:val="24"/>
          <w:szCs w:val="24"/>
        </w:rPr>
        <w:t xml:space="preserve"> w dni robocze od 7:30 do 15:30.</w:t>
      </w:r>
    </w:p>
    <w:p w:rsidR="00195CED" w:rsidRDefault="00195CED" w:rsidP="00490ACE">
      <w:pPr>
        <w:pStyle w:val="Akapitzlist"/>
        <w:numPr>
          <w:ilvl w:val="0"/>
          <w:numId w:val="55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Msze Święte dla chętnych odprawiane są w niedziele i dni świąteczne, </w:t>
      </w:r>
      <w:r w:rsidR="00BA528B" w:rsidRPr="004A19FF">
        <w:rPr>
          <w:sz w:val="24"/>
          <w:szCs w:val="24"/>
        </w:rPr>
        <w:t>w </w:t>
      </w:r>
      <w:r w:rsidRPr="004A19FF">
        <w:rPr>
          <w:sz w:val="24"/>
          <w:szCs w:val="24"/>
        </w:rPr>
        <w:t>godzina</w:t>
      </w:r>
      <w:r w:rsidR="00160D33" w:rsidRPr="004A19FF">
        <w:rPr>
          <w:sz w:val="24"/>
          <w:szCs w:val="24"/>
        </w:rPr>
        <w:t>ch</w:t>
      </w:r>
      <w:r w:rsidRPr="004A19FF">
        <w:rPr>
          <w:sz w:val="24"/>
          <w:szCs w:val="24"/>
        </w:rPr>
        <w:t xml:space="preserve"> do ustalenia z </w:t>
      </w:r>
      <w:r w:rsidR="00713929" w:rsidRPr="004A19FF">
        <w:rPr>
          <w:sz w:val="24"/>
          <w:szCs w:val="24"/>
        </w:rPr>
        <w:t>duszpasterzem</w:t>
      </w:r>
      <w:r w:rsidRPr="004A19FF">
        <w:rPr>
          <w:sz w:val="24"/>
          <w:szCs w:val="24"/>
        </w:rPr>
        <w:t>.</w:t>
      </w:r>
    </w:p>
    <w:p w:rsidR="009E69EE" w:rsidRPr="00E6413F" w:rsidRDefault="009E69EE" w:rsidP="00C54754">
      <w:pPr>
        <w:pStyle w:val="Nagwek3"/>
      </w:pPr>
      <w:bookmarkStart w:id="31" w:name="_Toc507568530"/>
      <w:r w:rsidRPr="00E6413F">
        <w:t>Rozdział  VIII</w:t>
      </w:r>
      <w:bookmarkEnd w:id="31"/>
    </w:p>
    <w:p w:rsidR="009E69EE" w:rsidRPr="004A19FF" w:rsidRDefault="009E69EE" w:rsidP="00240867">
      <w:pPr>
        <w:spacing w:after="0" w:line="360" w:lineRule="auto"/>
        <w:contextualSpacing/>
        <w:jc w:val="center"/>
        <w:rPr>
          <w:sz w:val="24"/>
          <w:szCs w:val="24"/>
        </w:rPr>
      </w:pPr>
    </w:p>
    <w:p w:rsidR="00240867" w:rsidRPr="00F5784A" w:rsidRDefault="009E69EE" w:rsidP="00F5784A">
      <w:pPr>
        <w:pStyle w:val="Nagwek6"/>
      </w:pPr>
      <w:bookmarkStart w:id="32" w:name="_Toc507568531"/>
      <w:r w:rsidRPr="00F5784A">
        <w:t xml:space="preserve">ORGANIZACJA KONTAKTÓW </w:t>
      </w:r>
      <w:r w:rsidR="00D24148" w:rsidRPr="00F5784A">
        <w:t>ZEWNĘTRZNYCH WYCHOWANKÓW</w:t>
      </w:r>
      <w:bookmarkEnd w:id="32"/>
      <w:r w:rsidR="00240867" w:rsidRPr="00F5784A">
        <w:t xml:space="preserve"> </w:t>
      </w:r>
      <w:r w:rsidRPr="00F5784A">
        <w:t xml:space="preserve"> </w:t>
      </w:r>
    </w:p>
    <w:p w:rsidR="009E69EE" w:rsidRPr="00F5784A" w:rsidRDefault="00240867" w:rsidP="00F5784A">
      <w:pPr>
        <w:pStyle w:val="Nagwek6"/>
      </w:pPr>
      <w:bookmarkStart w:id="33" w:name="_Toc507568532"/>
      <w:r w:rsidRPr="00F5784A">
        <w:t xml:space="preserve">korespondencja, </w:t>
      </w:r>
      <w:r w:rsidR="0001557A" w:rsidRPr="00F5784A">
        <w:t>Odwiedziny</w:t>
      </w:r>
      <w:r w:rsidRPr="00F5784A">
        <w:t>, rozmowy telefoniczne</w:t>
      </w:r>
      <w:bookmarkEnd w:id="33"/>
    </w:p>
    <w:p w:rsidR="00240867" w:rsidRPr="004A19FF" w:rsidRDefault="00240867" w:rsidP="00240867">
      <w:pPr>
        <w:spacing w:after="0" w:line="360" w:lineRule="auto"/>
        <w:contextualSpacing/>
        <w:jc w:val="center"/>
        <w:rPr>
          <w:b/>
          <w:bCs/>
          <w:sz w:val="24"/>
          <w:szCs w:val="24"/>
        </w:rPr>
      </w:pPr>
    </w:p>
    <w:p w:rsidR="00240867" w:rsidRPr="004A19FF" w:rsidRDefault="009E69EE" w:rsidP="00C03C7D">
      <w:pPr>
        <w:spacing w:after="0" w:line="360" w:lineRule="auto"/>
        <w:contextualSpacing/>
        <w:jc w:val="center"/>
        <w:rPr>
          <w:b/>
          <w:bCs/>
          <w:sz w:val="24"/>
          <w:szCs w:val="24"/>
        </w:rPr>
      </w:pPr>
      <w:r w:rsidRPr="004A19FF">
        <w:rPr>
          <w:b/>
          <w:bCs/>
          <w:sz w:val="24"/>
          <w:szCs w:val="24"/>
        </w:rPr>
        <w:t xml:space="preserve">§ </w:t>
      </w:r>
      <w:r w:rsidR="00CF081F" w:rsidRPr="004A19FF">
        <w:rPr>
          <w:b/>
          <w:bCs/>
          <w:sz w:val="24"/>
          <w:szCs w:val="24"/>
        </w:rPr>
        <w:t>19</w:t>
      </w:r>
    </w:p>
    <w:p w:rsidR="009E69EE" w:rsidRPr="004A19FF" w:rsidRDefault="009E69EE" w:rsidP="00490ACE">
      <w:pPr>
        <w:pStyle w:val="Akapitzlist"/>
        <w:numPr>
          <w:ilvl w:val="0"/>
          <w:numId w:val="58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Wychowanek ma prawo do wysyłania i otrzymywania koresponde</w:t>
      </w:r>
      <w:r w:rsidR="00E8685A" w:rsidRPr="004A19FF">
        <w:rPr>
          <w:sz w:val="24"/>
          <w:szCs w:val="24"/>
        </w:rPr>
        <w:t>n</w:t>
      </w:r>
      <w:r w:rsidRPr="004A19FF">
        <w:rPr>
          <w:sz w:val="24"/>
          <w:szCs w:val="24"/>
        </w:rPr>
        <w:t>cji.</w:t>
      </w:r>
    </w:p>
    <w:p w:rsidR="009B0D29" w:rsidRPr="004A19FF" w:rsidRDefault="00EC3964" w:rsidP="00490ACE">
      <w:pPr>
        <w:pStyle w:val="Akapitzlist"/>
        <w:numPr>
          <w:ilvl w:val="0"/>
          <w:numId w:val="58"/>
        </w:numPr>
        <w:spacing w:after="0" w:line="360" w:lineRule="auto"/>
        <w:ind w:left="426"/>
        <w:jc w:val="both"/>
        <w:rPr>
          <w:rFonts w:cs="Verdana"/>
          <w:sz w:val="24"/>
          <w:szCs w:val="24"/>
        </w:rPr>
      </w:pPr>
      <w:r w:rsidRPr="004A19FF">
        <w:rPr>
          <w:rFonts w:cs="Verdana"/>
          <w:sz w:val="24"/>
          <w:szCs w:val="24"/>
        </w:rPr>
        <w:lastRenderedPageBreak/>
        <w:t>Korespondencja nieletniego umieszczonego w zakładzie</w:t>
      </w:r>
      <w:r w:rsidR="004B5436" w:rsidRPr="004A19FF">
        <w:rPr>
          <w:rFonts w:cs="Verdana"/>
          <w:sz w:val="24"/>
          <w:szCs w:val="24"/>
        </w:rPr>
        <w:t xml:space="preserve"> i schronisku, z </w:t>
      </w:r>
      <w:r w:rsidRPr="004A19FF">
        <w:rPr>
          <w:rFonts w:cs="Verdana"/>
          <w:sz w:val="24"/>
          <w:szCs w:val="24"/>
        </w:rPr>
        <w:t>wyjątkiem korespondencji z organami</w:t>
      </w:r>
      <w:r w:rsidR="004B5436" w:rsidRPr="004A19FF">
        <w:rPr>
          <w:rFonts w:cs="Verdana"/>
          <w:sz w:val="24"/>
          <w:szCs w:val="24"/>
        </w:rPr>
        <w:t xml:space="preserve"> państwowymi i samorządowymi, w </w:t>
      </w:r>
      <w:r w:rsidRPr="004A19FF">
        <w:rPr>
          <w:rFonts w:cs="Verdana"/>
          <w:sz w:val="24"/>
          <w:szCs w:val="24"/>
        </w:rPr>
        <w:t>szczególności z Rzecznikiem Praw Obywatelskich i z Rzecznikiem Praw Dziecka oraz organami powołanymi na podstawie ratyfikowanych w drodze ustawy przez Rzeczpospolitą Polską umów międzynarodowych dotyczących ochrony praw człowieka, może być kontrolowana przez dyrektora zakładu</w:t>
      </w:r>
      <w:r w:rsidR="004B5436" w:rsidRPr="004A19FF">
        <w:rPr>
          <w:rFonts w:cs="Verdana"/>
          <w:sz w:val="24"/>
          <w:szCs w:val="24"/>
        </w:rPr>
        <w:t xml:space="preserve"> i </w:t>
      </w:r>
      <w:r w:rsidRPr="004A19FF">
        <w:rPr>
          <w:rFonts w:cs="Verdana"/>
          <w:sz w:val="24"/>
          <w:szCs w:val="24"/>
        </w:rPr>
        <w:t>schroniska bądź przez upoważnionego przez niego pracownika pedagogicznego, wyłącznie w przypadkach powzięcia uzasadnionego podejrzenia, iż zawiera ona treści godzące w porządek prawny, bezpieczeństwo zakładu</w:t>
      </w:r>
      <w:r w:rsidR="004B5436" w:rsidRPr="004A19FF">
        <w:rPr>
          <w:rFonts w:cs="Verdana"/>
          <w:sz w:val="24"/>
          <w:szCs w:val="24"/>
        </w:rPr>
        <w:t xml:space="preserve"> </w:t>
      </w:r>
      <w:r w:rsidR="004B5436" w:rsidRPr="00BE7848">
        <w:rPr>
          <w:rFonts w:cs="Verdana"/>
          <w:sz w:val="24"/>
          <w:szCs w:val="24"/>
        </w:rPr>
        <w:t xml:space="preserve">i </w:t>
      </w:r>
      <w:r w:rsidRPr="004A19FF">
        <w:rPr>
          <w:rFonts w:cs="Verdana"/>
          <w:sz w:val="24"/>
          <w:szCs w:val="24"/>
        </w:rPr>
        <w:t xml:space="preserve">schroniska, w zasady moralności publicznej bądź może wpłynąć niekorzystnie na przebieg toczącego się postępowania lub resocjalizacji nieletniego. </w:t>
      </w:r>
    </w:p>
    <w:p w:rsidR="00703A95" w:rsidRPr="004A19FF" w:rsidRDefault="00EC3964" w:rsidP="00490ACE">
      <w:pPr>
        <w:pStyle w:val="Akapitzlist"/>
        <w:numPr>
          <w:ilvl w:val="0"/>
          <w:numId w:val="58"/>
        </w:numPr>
        <w:spacing w:after="0" w:line="360" w:lineRule="auto"/>
        <w:ind w:left="426"/>
        <w:jc w:val="both"/>
        <w:rPr>
          <w:rFonts w:cs="Verdana"/>
          <w:sz w:val="24"/>
          <w:szCs w:val="24"/>
        </w:rPr>
      </w:pPr>
      <w:r w:rsidRPr="004A19FF">
        <w:rPr>
          <w:rFonts w:cs="Verdana"/>
          <w:sz w:val="24"/>
          <w:szCs w:val="24"/>
        </w:rPr>
        <w:t xml:space="preserve">W razie stwierdzenia </w:t>
      </w:r>
      <w:r w:rsidR="009B0D29" w:rsidRPr="004A19FF">
        <w:rPr>
          <w:rFonts w:cs="Verdana"/>
          <w:sz w:val="24"/>
          <w:szCs w:val="24"/>
        </w:rPr>
        <w:t>powyższych</w:t>
      </w:r>
      <w:r w:rsidRPr="004A19FF">
        <w:rPr>
          <w:rFonts w:cs="Verdana"/>
          <w:sz w:val="24"/>
          <w:szCs w:val="24"/>
        </w:rPr>
        <w:t xml:space="preserve"> treści korespondencji nie doręcza się, powiadamiając o tym nieletniego oraz sąd r</w:t>
      </w:r>
      <w:r w:rsidR="004B5436" w:rsidRPr="004A19FF">
        <w:rPr>
          <w:rFonts w:cs="Verdana"/>
          <w:sz w:val="24"/>
          <w:szCs w:val="24"/>
        </w:rPr>
        <w:t>odzinny wykonujący orzeczenie i </w:t>
      </w:r>
      <w:r w:rsidRPr="004A19FF">
        <w:rPr>
          <w:rFonts w:cs="Verdana"/>
          <w:sz w:val="24"/>
          <w:szCs w:val="24"/>
        </w:rPr>
        <w:t xml:space="preserve">podając powody tej decyzji. </w:t>
      </w:r>
    </w:p>
    <w:p w:rsidR="007426CB" w:rsidRPr="004A19FF" w:rsidRDefault="00EC3964" w:rsidP="00490ACE">
      <w:pPr>
        <w:pStyle w:val="Akapitzlist"/>
        <w:numPr>
          <w:ilvl w:val="0"/>
          <w:numId w:val="58"/>
        </w:numPr>
        <w:spacing w:after="0" w:line="360" w:lineRule="auto"/>
        <w:ind w:left="426"/>
        <w:jc w:val="both"/>
        <w:rPr>
          <w:rFonts w:cs="Verdana"/>
          <w:sz w:val="24"/>
          <w:szCs w:val="24"/>
        </w:rPr>
      </w:pPr>
      <w:r w:rsidRPr="004A19FF">
        <w:rPr>
          <w:rFonts w:cs="Verdana"/>
          <w:sz w:val="24"/>
          <w:szCs w:val="24"/>
        </w:rPr>
        <w:t>Nieletniego poucza się o prawie do złożenia zażalenia, o którym mowa w art. 31a</w:t>
      </w:r>
      <w:r w:rsidR="00325F02" w:rsidRPr="004A19FF">
        <w:rPr>
          <w:rFonts w:cs="Verdana"/>
          <w:sz w:val="24"/>
          <w:szCs w:val="24"/>
        </w:rPr>
        <w:t xml:space="preserve"> upn</w:t>
      </w:r>
      <w:r w:rsidRPr="004A19FF">
        <w:rPr>
          <w:rFonts w:cs="Verdana"/>
          <w:sz w:val="24"/>
          <w:szCs w:val="24"/>
        </w:rPr>
        <w:t>. Zatrzymaną korespondencję włącza się do akt osobowych nieletniego.</w:t>
      </w:r>
    </w:p>
    <w:p w:rsidR="009E69EE" w:rsidRPr="004A19FF" w:rsidRDefault="009E69EE" w:rsidP="00490ACE">
      <w:pPr>
        <w:pStyle w:val="Akapitzlist"/>
        <w:numPr>
          <w:ilvl w:val="0"/>
          <w:numId w:val="58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Korespondencja wychowanka z urzędami musi mieć potwierdzenie wysłania.</w:t>
      </w:r>
    </w:p>
    <w:p w:rsidR="009E69EE" w:rsidRPr="00E6413F" w:rsidRDefault="009E69EE" w:rsidP="00490ACE">
      <w:pPr>
        <w:pStyle w:val="Akapitzlist"/>
        <w:numPr>
          <w:ilvl w:val="0"/>
          <w:numId w:val="58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bCs/>
          <w:sz w:val="24"/>
          <w:szCs w:val="24"/>
        </w:rPr>
        <w:t>Zasady określające wysyłanie, odbieranie i wydawanie korespondencji</w:t>
      </w:r>
      <w:r w:rsidR="002906E4" w:rsidRPr="004A19FF">
        <w:rPr>
          <w:bCs/>
          <w:sz w:val="24"/>
          <w:szCs w:val="24"/>
        </w:rPr>
        <w:t>:</w:t>
      </w:r>
    </w:p>
    <w:p w:rsidR="00E6413F" w:rsidRPr="004A19FF" w:rsidRDefault="00E6413F" w:rsidP="00E6413F">
      <w:pPr>
        <w:pStyle w:val="Akapitzlist"/>
        <w:spacing w:after="0" w:line="360" w:lineRule="auto"/>
        <w:ind w:left="426"/>
        <w:jc w:val="both"/>
        <w:rPr>
          <w:sz w:val="24"/>
          <w:szCs w:val="24"/>
        </w:rPr>
      </w:pPr>
    </w:p>
    <w:p w:rsidR="00C12660" w:rsidRPr="004A19FF" w:rsidRDefault="00E84712" w:rsidP="00490ACE">
      <w:pPr>
        <w:pStyle w:val="Akapitzlist"/>
        <w:numPr>
          <w:ilvl w:val="0"/>
          <w:numId w:val="59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korespondencję </w:t>
      </w:r>
      <w:r w:rsidR="00C12660" w:rsidRPr="004A19FF">
        <w:rPr>
          <w:sz w:val="24"/>
          <w:szCs w:val="24"/>
        </w:rPr>
        <w:t>prywatną nieletniego, na jego prośbę</w:t>
      </w:r>
      <w:r w:rsidR="00C36C11">
        <w:rPr>
          <w:sz w:val="24"/>
          <w:szCs w:val="24"/>
        </w:rPr>
        <w:t>,</w:t>
      </w:r>
      <w:r w:rsidR="00C12660" w:rsidRPr="004A19FF">
        <w:rPr>
          <w:sz w:val="24"/>
          <w:szCs w:val="24"/>
        </w:rPr>
        <w:t xml:space="preserve"> może wysyłać pracownik </w:t>
      </w:r>
      <w:r w:rsidR="000E4276" w:rsidRPr="004A19FF">
        <w:rPr>
          <w:sz w:val="24"/>
          <w:szCs w:val="24"/>
        </w:rPr>
        <w:t>zakładu i schroniska</w:t>
      </w:r>
      <w:r w:rsidR="00C12660" w:rsidRPr="004A19FF">
        <w:rPr>
          <w:sz w:val="24"/>
          <w:szCs w:val="24"/>
        </w:rPr>
        <w:t xml:space="preserve"> / pedagodzy, pracownik administracji zajmujący się wysyłką listów/,</w:t>
      </w:r>
    </w:p>
    <w:p w:rsidR="00E84712" w:rsidRPr="004A19FF" w:rsidRDefault="00E84712" w:rsidP="00490ACE">
      <w:pPr>
        <w:pStyle w:val="Akapitzlist"/>
        <w:numPr>
          <w:ilvl w:val="0"/>
          <w:numId w:val="59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korespondencję prywatną wychowanek może wysyłać po zakupie znaczków  i kopert w sekretariacie,</w:t>
      </w:r>
    </w:p>
    <w:p w:rsidR="00C12660" w:rsidRPr="004A19FF" w:rsidRDefault="00E84712" w:rsidP="00490ACE">
      <w:pPr>
        <w:pStyle w:val="Akapitzlist"/>
        <w:numPr>
          <w:ilvl w:val="0"/>
          <w:numId w:val="59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korespondencję z urzę</w:t>
      </w:r>
      <w:r w:rsidR="000E4276" w:rsidRPr="004A19FF">
        <w:rPr>
          <w:sz w:val="24"/>
          <w:szCs w:val="24"/>
        </w:rPr>
        <w:t>dami wychowanek może wysyłać za </w:t>
      </w:r>
      <w:r w:rsidRPr="004A19FF">
        <w:rPr>
          <w:sz w:val="24"/>
          <w:szCs w:val="24"/>
        </w:rPr>
        <w:t>pośrednictwem placówki, wt</w:t>
      </w:r>
      <w:r w:rsidR="000E4276" w:rsidRPr="004A19FF">
        <w:rPr>
          <w:sz w:val="24"/>
          <w:szCs w:val="24"/>
        </w:rPr>
        <w:t>edy placówka zapewnia dostęp do </w:t>
      </w:r>
      <w:r w:rsidRPr="004A19FF">
        <w:rPr>
          <w:sz w:val="24"/>
          <w:szCs w:val="24"/>
        </w:rPr>
        <w:t xml:space="preserve">znaczków pocztowych i kopert, </w:t>
      </w:r>
      <w:r w:rsidR="000E4276" w:rsidRPr="004A19FF">
        <w:rPr>
          <w:sz w:val="24"/>
          <w:szCs w:val="24"/>
        </w:rPr>
        <w:t>potwierdzenie  odnotowuje się w </w:t>
      </w:r>
      <w:r w:rsidRPr="004A19FF">
        <w:rPr>
          <w:sz w:val="24"/>
          <w:szCs w:val="24"/>
        </w:rPr>
        <w:t>rejestrze rozliczeń koresponde</w:t>
      </w:r>
      <w:r w:rsidR="000E4276" w:rsidRPr="004A19FF">
        <w:rPr>
          <w:sz w:val="24"/>
          <w:szCs w:val="24"/>
        </w:rPr>
        <w:t>n</w:t>
      </w:r>
      <w:r w:rsidRPr="004A19FF">
        <w:rPr>
          <w:sz w:val="24"/>
          <w:szCs w:val="24"/>
        </w:rPr>
        <w:t>cji wychodzącej,</w:t>
      </w:r>
    </w:p>
    <w:p w:rsidR="00E84712" w:rsidRPr="004A19FF" w:rsidRDefault="00E84712" w:rsidP="00490ACE">
      <w:pPr>
        <w:pStyle w:val="Akapitzlist"/>
        <w:numPr>
          <w:ilvl w:val="0"/>
          <w:numId w:val="59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korespondencję z urzędami doręcza się nieletniemu bez otwierania</w:t>
      </w:r>
      <w:r w:rsidR="000E4276" w:rsidRPr="004A19FF">
        <w:rPr>
          <w:sz w:val="24"/>
          <w:szCs w:val="24"/>
        </w:rPr>
        <w:t>.</w:t>
      </w:r>
      <w:r w:rsidRPr="004A19FF">
        <w:rPr>
          <w:sz w:val="24"/>
          <w:szCs w:val="24"/>
        </w:rPr>
        <w:t xml:space="preserve"> </w:t>
      </w:r>
    </w:p>
    <w:p w:rsidR="00922AB4" w:rsidRPr="004A19FF" w:rsidRDefault="00922AB4" w:rsidP="00240867">
      <w:pPr>
        <w:spacing w:after="0" w:line="360" w:lineRule="auto"/>
        <w:contextualSpacing/>
        <w:jc w:val="center"/>
        <w:rPr>
          <w:b/>
          <w:bCs/>
          <w:sz w:val="24"/>
          <w:szCs w:val="24"/>
        </w:rPr>
      </w:pPr>
    </w:p>
    <w:p w:rsidR="00E6413F" w:rsidRDefault="00E6413F" w:rsidP="00240867">
      <w:pPr>
        <w:spacing w:after="0" w:line="360" w:lineRule="auto"/>
        <w:contextualSpacing/>
        <w:jc w:val="center"/>
        <w:rPr>
          <w:b/>
          <w:bCs/>
          <w:sz w:val="24"/>
          <w:szCs w:val="24"/>
        </w:rPr>
      </w:pPr>
    </w:p>
    <w:p w:rsidR="00E6413F" w:rsidRDefault="00E6413F" w:rsidP="00240867">
      <w:pPr>
        <w:spacing w:after="0" w:line="360" w:lineRule="auto"/>
        <w:contextualSpacing/>
        <w:jc w:val="center"/>
        <w:rPr>
          <w:b/>
          <w:bCs/>
          <w:sz w:val="24"/>
          <w:szCs w:val="24"/>
        </w:rPr>
      </w:pPr>
    </w:p>
    <w:p w:rsidR="009E69EE" w:rsidRPr="004A19FF" w:rsidRDefault="009E69EE" w:rsidP="00240867">
      <w:pPr>
        <w:spacing w:after="0" w:line="360" w:lineRule="auto"/>
        <w:contextualSpacing/>
        <w:jc w:val="center"/>
        <w:rPr>
          <w:b/>
          <w:bCs/>
          <w:sz w:val="24"/>
          <w:szCs w:val="24"/>
        </w:rPr>
      </w:pPr>
      <w:r w:rsidRPr="004A19FF">
        <w:rPr>
          <w:b/>
          <w:bCs/>
          <w:sz w:val="24"/>
          <w:szCs w:val="24"/>
        </w:rPr>
        <w:lastRenderedPageBreak/>
        <w:t>§ 2</w:t>
      </w:r>
      <w:r w:rsidR="00CF081F" w:rsidRPr="004A19FF">
        <w:rPr>
          <w:b/>
          <w:bCs/>
          <w:sz w:val="24"/>
          <w:szCs w:val="24"/>
        </w:rPr>
        <w:t>0</w:t>
      </w:r>
    </w:p>
    <w:p w:rsidR="009E69EE" w:rsidRPr="004A19FF" w:rsidRDefault="009E69EE" w:rsidP="00490ACE">
      <w:pPr>
        <w:pStyle w:val="Akapitzlist"/>
        <w:numPr>
          <w:ilvl w:val="0"/>
          <w:numId w:val="60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Odwiedziny odbywają się w </w:t>
      </w:r>
      <w:r w:rsidR="00F27C9C" w:rsidRPr="004A19FF">
        <w:rPr>
          <w:sz w:val="24"/>
          <w:szCs w:val="24"/>
        </w:rPr>
        <w:t>każdą niedzielę</w:t>
      </w:r>
      <w:r w:rsidRPr="004A19FF">
        <w:rPr>
          <w:sz w:val="24"/>
          <w:szCs w:val="24"/>
        </w:rPr>
        <w:t xml:space="preserve"> </w:t>
      </w:r>
      <w:r w:rsidR="00FB2FB6" w:rsidRPr="004A19FF">
        <w:rPr>
          <w:sz w:val="24"/>
          <w:szCs w:val="24"/>
        </w:rPr>
        <w:t xml:space="preserve">w </w:t>
      </w:r>
      <w:r w:rsidRPr="004A19FF">
        <w:rPr>
          <w:sz w:val="24"/>
          <w:szCs w:val="24"/>
        </w:rPr>
        <w:t>godzinach</w:t>
      </w:r>
      <w:r w:rsidR="00F27C9C" w:rsidRPr="004A19FF">
        <w:rPr>
          <w:sz w:val="24"/>
          <w:szCs w:val="24"/>
        </w:rPr>
        <w:t xml:space="preserve"> od</w:t>
      </w:r>
      <w:r w:rsidRPr="004A19FF">
        <w:rPr>
          <w:sz w:val="24"/>
          <w:szCs w:val="24"/>
        </w:rPr>
        <w:t xml:space="preserve"> </w:t>
      </w:r>
      <w:r w:rsidR="00C36C11">
        <w:rPr>
          <w:sz w:val="24"/>
          <w:szCs w:val="24"/>
        </w:rPr>
        <w:t>11:00 do 13:00</w:t>
      </w:r>
      <w:r w:rsidR="00F27C9C" w:rsidRPr="004A19FF">
        <w:rPr>
          <w:sz w:val="24"/>
          <w:szCs w:val="24"/>
        </w:rPr>
        <w:t xml:space="preserve"> </w:t>
      </w:r>
      <w:r w:rsidRPr="004A19FF">
        <w:rPr>
          <w:sz w:val="24"/>
          <w:szCs w:val="24"/>
        </w:rPr>
        <w:t xml:space="preserve">lub w inne dni za zgodą dyrektora placówki w szczególnie uzasadnionych przypadkach. Miejscem odwiedzin jest </w:t>
      </w:r>
      <w:r w:rsidR="00F27C9C" w:rsidRPr="004A19FF">
        <w:rPr>
          <w:sz w:val="24"/>
          <w:szCs w:val="24"/>
        </w:rPr>
        <w:t>sala odwiedzin.</w:t>
      </w:r>
      <w:r w:rsidRPr="004A19FF">
        <w:rPr>
          <w:sz w:val="24"/>
          <w:szCs w:val="24"/>
        </w:rPr>
        <w:t xml:space="preserve"> </w:t>
      </w:r>
    </w:p>
    <w:p w:rsidR="009E69EE" w:rsidRPr="004A19FF" w:rsidRDefault="009E69EE" w:rsidP="00490ACE">
      <w:pPr>
        <w:pStyle w:val="Akapitzlist"/>
        <w:numPr>
          <w:ilvl w:val="0"/>
          <w:numId w:val="60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Dyrektor zakładu</w:t>
      </w:r>
      <w:r w:rsidR="00226B2D" w:rsidRPr="004A19FF">
        <w:rPr>
          <w:sz w:val="24"/>
          <w:szCs w:val="24"/>
        </w:rPr>
        <w:t xml:space="preserve"> i </w:t>
      </w:r>
      <w:r w:rsidRPr="004A19FF">
        <w:rPr>
          <w:sz w:val="24"/>
          <w:szCs w:val="24"/>
        </w:rPr>
        <w:t>schroniska może ograniczyć lub zakazać kontaktów nieletniego z</w:t>
      </w:r>
      <w:r w:rsidR="00513605" w:rsidRPr="004A19FF">
        <w:rPr>
          <w:sz w:val="24"/>
          <w:szCs w:val="24"/>
        </w:rPr>
        <w:t> </w:t>
      </w:r>
      <w:r w:rsidRPr="004A19FF">
        <w:rPr>
          <w:sz w:val="24"/>
          <w:szCs w:val="24"/>
        </w:rPr>
        <w:t xml:space="preserve">osobami spoza </w:t>
      </w:r>
      <w:r w:rsidR="006A58B0" w:rsidRPr="004A19FF">
        <w:rPr>
          <w:sz w:val="24"/>
          <w:szCs w:val="24"/>
        </w:rPr>
        <w:t>placówki</w:t>
      </w:r>
      <w:r w:rsidRPr="004A19FF">
        <w:rPr>
          <w:sz w:val="24"/>
          <w:szCs w:val="24"/>
        </w:rPr>
        <w:t xml:space="preserve"> wyłączn</w:t>
      </w:r>
      <w:r w:rsidR="00226B2D" w:rsidRPr="004A19FF">
        <w:rPr>
          <w:sz w:val="24"/>
          <w:szCs w:val="24"/>
        </w:rPr>
        <w:t>ie w przypadku, gdy kontakty te </w:t>
      </w:r>
      <w:r w:rsidRPr="004A19FF">
        <w:rPr>
          <w:sz w:val="24"/>
          <w:szCs w:val="24"/>
        </w:rPr>
        <w:t>stwarzałyby zagrożenie dla porządku prawnego, bezpieczeństwa zakładu</w:t>
      </w:r>
      <w:r w:rsidR="00226B2D" w:rsidRPr="004A19FF">
        <w:rPr>
          <w:sz w:val="24"/>
          <w:szCs w:val="24"/>
        </w:rPr>
        <w:t xml:space="preserve"> i </w:t>
      </w:r>
      <w:r w:rsidRPr="004A19FF">
        <w:rPr>
          <w:sz w:val="24"/>
          <w:szCs w:val="24"/>
        </w:rPr>
        <w:t>schroniska lub mogłyby wpłynąć niekorzystnie na przebieg toczącego się postępowania lub procesu resocjalizacji.</w:t>
      </w:r>
    </w:p>
    <w:p w:rsidR="009E69EE" w:rsidRPr="004A19FF" w:rsidRDefault="009E69EE" w:rsidP="00490ACE">
      <w:pPr>
        <w:pStyle w:val="Akapitzlist"/>
        <w:numPr>
          <w:ilvl w:val="0"/>
          <w:numId w:val="60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W przypadku</w:t>
      </w:r>
      <w:r w:rsidR="00C36C11">
        <w:rPr>
          <w:sz w:val="24"/>
          <w:szCs w:val="24"/>
        </w:rPr>
        <w:t>,</w:t>
      </w:r>
      <w:r w:rsidRPr="004A19FF">
        <w:rPr>
          <w:sz w:val="24"/>
          <w:szCs w:val="24"/>
        </w:rPr>
        <w:t xml:space="preserve"> o którym mowa w </w:t>
      </w:r>
      <w:r w:rsidR="00FA4097" w:rsidRPr="004A19FF">
        <w:rPr>
          <w:sz w:val="24"/>
          <w:szCs w:val="24"/>
        </w:rPr>
        <w:t>ust.</w:t>
      </w:r>
      <w:r w:rsidRPr="004A19FF">
        <w:rPr>
          <w:sz w:val="24"/>
          <w:szCs w:val="24"/>
        </w:rPr>
        <w:t xml:space="preserve"> 2</w:t>
      </w:r>
      <w:r w:rsidR="00C36C11">
        <w:rPr>
          <w:sz w:val="24"/>
          <w:szCs w:val="24"/>
        </w:rPr>
        <w:t>,</w:t>
      </w:r>
      <w:r w:rsidRPr="004A19FF">
        <w:rPr>
          <w:sz w:val="24"/>
          <w:szCs w:val="24"/>
        </w:rPr>
        <w:t xml:space="preserve"> dyrektor zakładu </w:t>
      </w:r>
      <w:r w:rsidR="00FA4097" w:rsidRPr="004A19FF">
        <w:rPr>
          <w:sz w:val="24"/>
          <w:szCs w:val="24"/>
        </w:rPr>
        <w:t>i schroniska</w:t>
      </w:r>
      <w:r w:rsidRPr="004A19FF">
        <w:rPr>
          <w:sz w:val="24"/>
          <w:szCs w:val="24"/>
        </w:rPr>
        <w:t xml:space="preserve"> niezwłocznie zawiadamia nieletniego i sąd r</w:t>
      </w:r>
      <w:r w:rsidR="00FA4097" w:rsidRPr="004A19FF">
        <w:rPr>
          <w:sz w:val="24"/>
          <w:szCs w:val="24"/>
        </w:rPr>
        <w:t>odzinny wykonujący orzeczenie o </w:t>
      </w:r>
      <w:r w:rsidRPr="004A19FF">
        <w:rPr>
          <w:sz w:val="24"/>
          <w:szCs w:val="24"/>
        </w:rPr>
        <w:t xml:space="preserve">powodach decyzji. Sąd może uchylić decyzję dyrektora.  </w:t>
      </w:r>
    </w:p>
    <w:p w:rsidR="009E69EE" w:rsidRPr="004A19FF" w:rsidRDefault="009E69EE" w:rsidP="00490ACE">
      <w:pPr>
        <w:pStyle w:val="Akapitzlist"/>
        <w:numPr>
          <w:ilvl w:val="0"/>
          <w:numId w:val="60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Osoba odwiedzająca wychowanka powinna posiadać dowód tożsamości lub inny dokument ze zdjęciem i okazać go na wezwanie pracownika zakładu (</w:t>
      </w:r>
      <w:r w:rsidR="000703CB" w:rsidRPr="004A19FF">
        <w:rPr>
          <w:sz w:val="24"/>
          <w:szCs w:val="24"/>
        </w:rPr>
        <w:t>pracownika ochrony</w:t>
      </w:r>
      <w:r w:rsidRPr="004A19FF">
        <w:rPr>
          <w:sz w:val="24"/>
          <w:szCs w:val="24"/>
        </w:rPr>
        <w:t>). Osoba nieposiadająca dokumentu tożsamości nie będzie wpuszczana na teren zakładu</w:t>
      </w:r>
      <w:r w:rsidR="001A1FA2" w:rsidRPr="004A19FF">
        <w:rPr>
          <w:sz w:val="24"/>
          <w:szCs w:val="24"/>
        </w:rPr>
        <w:t xml:space="preserve"> i </w:t>
      </w:r>
      <w:r w:rsidRPr="004A19FF">
        <w:rPr>
          <w:sz w:val="24"/>
          <w:szCs w:val="24"/>
        </w:rPr>
        <w:t>schroniska.</w:t>
      </w:r>
    </w:p>
    <w:p w:rsidR="005C074B" w:rsidRPr="004A19FF" w:rsidRDefault="009E69EE" w:rsidP="00490ACE">
      <w:pPr>
        <w:pStyle w:val="Akapitzlist"/>
        <w:numPr>
          <w:ilvl w:val="0"/>
          <w:numId w:val="60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Osoba niepełnoletnia</w:t>
      </w:r>
      <w:r w:rsidR="00240867" w:rsidRPr="004A19FF">
        <w:rPr>
          <w:sz w:val="24"/>
          <w:szCs w:val="24"/>
        </w:rPr>
        <w:t xml:space="preserve"> poniżej 15 roku życia</w:t>
      </w:r>
      <w:r w:rsidRPr="004A19FF">
        <w:rPr>
          <w:sz w:val="24"/>
          <w:szCs w:val="24"/>
        </w:rPr>
        <w:t xml:space="preserve"> może odwiedzać nieletniego wyłącznie w towarzystwie osoby dorosłej. </w:t>
      </w:r>
    </w:p>
    <w:p w:rsidR="00143A44" w:rsidRPr="004A19FF" w:rsidRDefault="005C074B" w:rsidP="00490ACE">
      <w:pPr>
        <w:pStyle w:val="Akapitzlist"/>
        <w:numPr>
          <w:ilvl w:val="0"/>
          <w:numId w:val="60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Osoba odwiedzająca zobowiązana jest do okazania </w:t>
      </w:r>
      <w:r w:rsidR="002A2AC4" w:rsidRPr="004A19FF">
        <w:rPr>
          <w:sz w:val="24"/>
          <w:szCs w:val="24"/>
        </w:rPr>
        <w:t>pracownikowi ochrony</w:t>
      </w:r>
      <w:r w:rsidRPr="004A19FF">
        <w:rPr>
          <w:sz w:val="24"/>
          <w:szCs w:val="24"/>
        </w:rPr>
        <w:t xml:space="preserve"> wnoszonego na teren zakładu </w:t>
      </w:r>
      <w:r w:rsidR="00C36C11">
        <w:rPr>
          <w:sz w:val="24"/>
          <w:szCs w:val="24"/>
        </w:rPr>
        <w:t xml:space="preserve">i schroniska </w:t>
      </w:r>
      <w:r w:rsidRPr="004A19FF">
        <w:rPr>
          <w:sz w:val="24"/>
          <w:szCs w:val="24"/>
        </w:rPr>
        <w:t>bagażu</w:t>
      </w:r>
      <w:r w:rsidR="00137962" w:rsidRPr="004A19FF">
        <w:rPr>
          <w:sz w:val="24"/>
          <w:szCs w:val="24"/>
        </w:rPr>
        <w:t>.</w:t>
      </w:r>
    </w:p>
    <w:p w:rsidR="005C074B" w:rsidRPr="004A19FF" w:rsidRDefault="00982DB6" w:rsidP="00490ACE">
      <w:pPr>
        <w:pStyle w:val="Akapitzlist"/>
        <w:numPr>
          <w:ilvl w:val="0"/>
          <w:numId w:val="60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Odwiedzający ma prawo do przekazania wychowankowi paczki, którą przekazuje  pracownikowi ochrony.</w:t>
      </w:r>
      <w:r w:rsidR="00F27C9C" w:rsidRPr="004A19FF">
        <w:rPr>
          <w:sz w:val="24"/>
          <w:szCs w:val="24"/>
        </w:rPr>
        <w:t xml:space="preserve"> Paczka na czas odwiedzin</w:t>
      </w:r>
      <w:r w:rsidR="00C36C11">
        <w:rPr>
          <w:sz w:val="24"/>
          <w:szCs w:val="24"/>
        </w:rPr>
        <w:t xml:space="preserve"> zostaje </w:t>
      </w:r>
      <w:r w:rsidR="00F27C9C" w:rsidRPr="004A19FF">
        <w:rPr>
          <w:sz w:val="24"/>
          <w:szCs w:val="24"/>
        </w:rPr>
        <w:t xml:space="preserve"> zdeponowana w zamykanych szafkach.</w:t>
      </w:r>
      <w:r w:rsidRPr="004A19FF">
        <w:rPr>
          <w:sz w:val="24"/>
          <w:szCs w:val="24"/>
        </w:rPr>
        <w:t xml:space="preserve"> </w:t>
      </w:r>
      <w:r w:rsidR="00F27C9C" w:rsidRPr="004A19FF">
        <w:rPr>
          <w:sz w:val="24"/>
          <w:szCs w:val="24"/>
        </w:rPr>
        <w:t>Po za</w:t>
      </w:r>
      <w:r w:rsidR="00C32FE4" w:rsidRPr="004A19FF">
        <w:rPr>
          <w:sz w:val="24"/>
          <w:szCs w:val="24"/>
        </w:rPr>
        <w:t>kończeniu odwiedzin pracownik w </w:t>
      </w:r>
      <w:r w:rsidR="00F27C9C" w:rsidRPr="004A19FF">
        <w:rPr>
          <w:sz w:val="24"/>
          <w:szCs w:val="24"/>
        </w:rPr>
        <w:t xml:space="preserve">obecności </w:t>
      </w:r>
      <w:r w:rsidRPr="004A19FF">
        <w:rPr>
          <w:sz w:val="24"/>
          <w:szCs w:val="24"/>
        </w:rPr>
        <w:t>wy</w:t>
      </w:r>
      <w:r w:rsidR="00F27C9C" w:rsidRPr="004A19FF">
        <w:rPr>
          <w:sz w:val="24"/>
          <w:szCs w:val="24"/>
        </w:rPr>
        <w:t>chowawcy</w:t>
      </w:r>
      <w:r w:rsidRPr="004A19FF">
        <w:rPr>
          <w:sz w:val="24"/>
          <w:szCs w:val="24"/>
        </w:rPr>
        <w:t xml:space="preserve"> </w:t>
      </w:r>
      <w:r w:rsidR="00F27C9C" w:rsidRPr="004A19FF">
        <w:rPr>
          <w:sz w:val="24"/>
          <w:szCs w:val="24"/>
        </w:rPr>
        <w:t>przekazuje  paczkę wychowankowi</w:t>
      </w:r>
      <w:r w:rsidR="00C32FE4" w:rsidRPr="004A19FF">
        <w:rPr>
          <w:sz w:val="24"/>
          <w:szCs w:val="24"/>
        </w:rPr>
        <w:t xml:space="preserve"> za pokwitowaniem</w:t>
      </w:r>
      <w:r w:rsidRPr="004A19FF">
        <w:rPr>
          <w:sz w:val="24"/>
          <w:szCs w:val="24"/>
        </w:rPr>
        <w:t xml:space="preserve">. </w:t>
      </w:r>
    </w:p>
    <w:p w:rsidR="00EA707A" w:rsidRPr="004A19FF" w:rsidRDefault="00EA707A" w:rsidP="00490ACE">
      <w:pPr>
        <w:pStyle w:val="Akapitzlist"/>
        <w:numPr>
          <w:ilvl w:val="0"/>
          <w:numId w:val="60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Pr</w:t>
      </w:r>
      <w:r w:rsidR="00C32FE4" w:rsidRPr="004A19FF">
        <w:rPr>
          <w:sz w:val="24"/>
          <w:szCs w:val="24"/>
        </w:rPr>
        <w:t xml:space="preserve">óba wniesienia na teren zakładu i </w:t>
      </w:r>
      <w:r w:rsidRPr="004A19FF">
        <w:rPr>
          <w:sz w:val="24"/>
          <w:szCs w:val="24"/>
        </w:rPr>
        <w:t>schroniska napojów z zawartością alkoholu, środków psychoaktywnych, niebezpiecznych narzędzi będzie skutkowała powiadomieniem s</w:t>
      </w:r>
      <w:r w:rsidR="00586BA7" w:rsidRPr="004A19FF">
        <w:rPr>
          <w:sz w:val="24"/>
          <w:szCs w:val="24"/>
        </w:rPr>
        <w:t>ą</w:t>
      </w:r>
      <w:r w:rsidRPr="004A19FF">
        <w:rPr>
          <w:sz w:val="24"/>
          <w:szCs w:val="24"/>
        </w:rPr>
        <w:t>du oraz odmową odwiedzin.</w:t>
      </w:r>
    </w:p>
    <w:p w:rsidR="00EA707A" w:rsidRPr="004A19FF" w:rsidRDefault="00EA707A" w:rsidP="00490ACE">
      <w:pPr>
        <w:pStyle w:val="Akapitzlist"/>
        <w:numPr>
          <w:ilvl w:val="0"/>
          <w:numId w:val="60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Dyrektor</w:t>
      </w:r>
      <w:r w:rsidR="00C32FE4" w:rsidRPr="004A19FF">
        <w:rPr>
          <w:sz w:val="24"/>
          <w:szCs w:val="24"/>
        </w:rPr>
        <w:t xml:space="preserve"> zakładu i schroniska</w:t>
      </w:r>
      <w:r w:rsidRPr="004A19FF">
        <w:rPr>
          <w:sz w:val="24"/>
          <w:szCs w:val="24"/>
        </w:rPr>
        <w:t xml:space="preserve"> lub upoważ</w:t>
      </w:r>
      <w:r w:rsidR="00C32FE4" w:rsidRPr="004A19FF">
        <w:rPr>
          <w:sz w:val="24"/>
          <w:szCs w:val="24"/>
        </w:rPr>
        <w:t>niony pracownik pedagogiczny ma </w:t>
      </w:r>
      <w:r w:rsidRPr="004A19FF">
        <w:rPr>
          <w:sz w:val="24"/>
          <w:szCs w:val="24"/>
        </w:rPr>
        <w:t>prawo odmówić zgody na odwiedziny wychowanka lub przerwać odwiedziny, jeżeli stwierdzi, że osoba odwiedzająca znajduje się w stanie wskazującym na spożycie alkoholu</w:t>
      </w:r>
      <w:r w:rsidR="00C36C11">
        <w:rPr>
          <w:sz w:val="24"/>
          <w:szCs w:val="24"/>
        </w:rPr>
        <w:t>, innych środków psychoaktywnych</w:t>
      </w:r>
      <w:r w:rsidRPr="004A19FF">
        <w:rPr>
          <w:sz w:val="24"/>
          <w:szCs w:val="24"/>
        </w:rPr>
        <w:t xml:space="preserve"> lub zachowuje się w sposób naruszający regulamin zakładu</w:t>
      </w:r>
      <w:r w:rsidR="00C32FE4" w:rsidRPr="004A19FF">
        <w:rPr>
          <w:sz w:val="24"/>
          <w:szCs w:val="24"/>
        </w:rPr>
        <w:t xml:space="preserve"> i schroniska</w:t>
      </w:r>
      <w:r w:rsidRPr="004A19FF">
        <w:rPr>
          <w:sz w:val="24"/>
          <w:szCs w:val="24"/>
        </w:rPr>
        <w:t>.</w:t>
      </w:r>
    </w:p>
    <w:p w:rsidR="00830118" w:rsidRPr="004A19FF" w:rsidRDefault="00BD66B4" w:rsidP="00490ACE">
      <w:pPr>
        <w:pStyle w:val="Akapitzlist"/>
        <w:numPr>
          <w:ilvl w:val="0"/>
          <w:numId w:val="60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lastRenderedPageBreak/>
        <w:t>Przebieg odwiedzin jest monitorowany przez  pracowników.</w:t>
      </w:r>
    </w:p>
    <w:p w:rsidR="00F0762E" w:rsidRPr="005D600D" w:rsidRDefault="00BA5B29" w:rsidP="00490ACE">
      <w:pPr>
        <w:pStyle w:val="Akapitzlist"/>
        <w:numPr>
          <w:ilvl w:val="0"/>
          <w:numId w:val="60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Przekazywanie przedmiotów i rzeczy przez wychowanków osobom </w:t>
      </w:r>
      <w:r w:rsidRPr="005D600D">
        <w:rPr>
          <w:sz w:val="24"/>
          <w:szCs w:val="24"/>
        </w:rPr>
        <w:t>odwiedzającym</w:t>
      </w:r>
      <w:r w:rsidR="005D600D" w:rsidRPr="005D600D">
        <w:t xml:space="preserve"> dozwolone jest za zgodą wychowawcy</w:t>
      </w:r>
      <w:r w:rsidR="00F0762E" w:rsidRPr="005D600D">
        <w:rPr>
          <w:sz w:val="24"/>
          <w:szCs w:val="24"/>
        </w:rPr>
        <w:t>.</w:t>
      </w:r>
    </w:p>
    <w:p w:rsidR="00BD66B4" w:rsidRPr="004A19FF" w:rsidRDefault="005B7E51" w:rsidP="00490ACE">
      <w:pPr>
        <w:pStyle w:val="Akapitzlist"/>
        <w:numPr>
          <w:ilvl w:val="0"/>
          <w:numId w:val="60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Rodzicom/opiekunom prawnym</w:t>
      </w:r>
      <w:r w:rsidR="00C36C11">
        <w:rPr>
          <w:sz w:val="24"/>
          <w:szCs w:val="24"/>
        </w:rPr>
        <w:t>,</w:t>
      </w:r>
      <w:r w:rsidRPr="004A19FF">
        <w:rPr>
          <w:sz w:val="24"/>
          <w:szCs w:val="24"/>
        </w:rPr>
        <w:t xml:space="preserve"> w trakcie odwiedzin zapewnia się kontakt z</w:t>
      </w:r>
      <w:r w:rsidR="00CA745C" w:rsidRPr="004A19FF">
        <w:rPr>
          <w:sz w:val="24"/>
          <w:szCs w:val="24"/>
        </w:rPr>
        <w:t> </w:t>
      </w:r>
      <w:r w:rsidRPr="004A19FF">
        <w:rPr>
          <w:sz w:val="24"/>
          <w:szCs w:val="24"/>
        </w:rPr>
        <w:t>pracownikami pedagogicznymi w celu uzyskania informacji o</w:t>
      </w:r>
      <w:r w:rsidR="00C20A4F" w:rsidRPr="004A19FF">
        <w:rPr>
          <w:sz w:val="24"/>
          <w:szCs w:val="24"/>
        </w:rPr>
        <w:t> </w:t>
      </w:r>
      <w:r w:rsidRPr="004A19FF">
        <w:rPr>
          <w:sz w:val="24"/>
          <w:szCs w:val="24"/>
        </w:rPr>
        <w:t>zachowaniu wychowanka, jego postępach w nauce i aktualnej sytuacji prawnej</w:t>
      </w:r>
      <w:r w:rsidR="00F0762E" w:rsidRPr="004A19FF">
        <w:rPr>
          <w:sz w:val="24"/>
          <w:szCs w:val="24"/>
        </w:rPr>
        <w:t>.</w:t>
      </w:r>
    </w:p>
    <w:p w:rsidR="00BD66B4" w:rsidRPr="004A19FF" w:rsidRDefault="005B7E51" w:rsidP="00490ACE">
      <w:pPr>
        <w:pStyle w:val="Akapitzlist"/>
        <w:numPr>
          <w:ilvl w:val="0"/>
          <w:numId w:val="60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W zakładzie</w:t>
      </w:r>
      <w:r w:rsidR="001A697B" w:rsidRPr="004A19FF">
        <w:rPr>
          <w:sz w:val="24"/>
          <w:szCs w:val="24"/>
        </w:rPr>
        <w:t xml:space="preserve"> i </w:t>
      </w:r>
      <w:r w:rsidRPr="004A19FF">
        <w:rPr>
          <w:sz w:val="24"/>
          <w:szCs w:val="24"/>
        </w:rPr>
        <w:t>schronisku prowadzi się książkę odwiedzin, w której rejestruje się nazwisko i</w:t>
      </w:r>
      <w:r w:rsidR="001A697B" w:rsidRPr="004A19FF">
        <w:rPr>
          <w:sz w:val="24"/>
          <w:szCs w:val="24"/>
        </w:rPr>
        <w:t xml:space="preserve"> </w:t>
      </w:r>
      <w:r w:rsidRPr="004A19FF">
        <w:rPr>
          <w:sz w:val="24"/>
          <w:szCs w:val="24"/>
        </w:rPr>
        <w:t>imię osoby odwiedzającej, nazwę i numer dokumentu tożsamośc</w:t>
      </w:r>
      <w:r w:rsidR="00830118" w:rsidRPr="004A19FF">
        <w:rPr>
          <w:sz w:val="24"/>
          <w:szCs w:val="24"/>
        </w:rPr>
        <w:t>i, stopień pokrewieństwa, datę odwiedzin</w:t>
      </w:r>
      <w:r w:rsidRPr="004A19FF">
        <w:rPr>
          <w:sz w:val="24"/>
          <w:szCs w:val="24"/>
        </w:rPr>
        <w:t xml:space="preserve"> oraz </w:t>
      </w:r>
      <w:r w:rsidR="001A697B" w:rsidRPr="004A19FF">
        <w:rPr>
          <w:sz w:val="24"/>
          <w:szCs w:val="24"/>
        </w:rPr>
        <w:t>w</w:t>
      </w:r>
      <w:r w:rsidRPr="004A19FF">
        <w:rPr>
          <w:sz w:val="24"/>
          <w:szCs w:val="24"/>
        </w:rPr>
        <w:t>ykaz osób odwiedzających wychowanka.</w:t>
      </w:r>
    </w:p>
    <w:p w:rsidR="00240867" w:rsidRPr="004A19FF" w:rsidRDefault="00240867" w:rsidP="004A06DC">
      <w:pPr>
        <w:spacing w:after="0" w:line="360" w:lineRule="auto"/>
        <w:contextualSpacing/>
        <w:jc w:val="both"/>
        <w:rPr>
          <w:b/>
          <w:bCs/>
          <w:sz w:val="24"/>
          <w:szCs w:val="24"/>
        </w:rPr>
      </w:pPr>
    </w:p>
    <w:p w:rsidR="009E69EE" w:rsidRPr="004A19FF" w:rsidRDefault="009E69EE" w:rsidP="00C03C7D">
      <w:pPr>
        <w:spacing w:after="0" w:line="360" w:lineRule="auto"/>
        <w:contextualSpacing/>
        <w:jc w:val="center"/>
        <w:rPr>
          <w:b/>
          <w:bCs/>
          <w:sz w:val="24"/>
          <w:szCs w:val="24"/>
        </w:rPr>
      </w:pPr>
      <w:r w:rsidRPr="004A19FF">
        <w:rPr>
          <w:b/>
          <w:bCs/>
          <w:sz w:val="24"/>
          <w:szCs w:val="24"/>
        </w:rPr>
        <w:t xml:space="preserve">§ </w:t>
      </w:r>
      <w:r w:rsidR="00E62388" w:rsidRPr="004A19FF">
        <w:rPr>
          <w:b/>
          <w:bCs/>
          <w:sz w:val="24"/>
          <w:szCs w:val="24"/>
        </w:rPr>
        <w:t>2</w:t>
      </w:r>
      <w:r w:rsidR="00CF081F" w:rsidRPr="004A19FF">
        <w:rPr>
          <w:b/>
          <w:bCs/>
          <w:sz w:val="24"/>
          <w:szCs w:val="24"/>
        </w:rPr>
        <w:t>1</w:t>
      </w:r>
    </w:p>
    <w:p w:rsidR="00010C2D" w:rsidRPr="004A19FF" w:rsidRDefault="00C12660" w:rsidP="00490ACE">
      <w:pPr>
        <w:pStyle w:val="Akapitzlist"/>
        <w:numPr>
          <w:ilvl w:val="0"/>
          <w:numId w:val="61"/>
        </w:numPr>
        <w:spacing w:after="0" w:line="360" w:lineRule="auto"/>
        <w:ind w:left="426"/>
        <w:jc w:val="both"/>
        <w:rPr>
          <w:bCs/>
          <w:sz w:val="24"/>
          <w:szCs w:val="24"/>
        </w:rPr>
      </w:pPr>
      <w:r w:rsidRPr="004A19FF">
        <w:rPr>
          <w:bCs/>
          <w:sz w:val="24"/>
          <w:szCs w:val="24"/>
        </w:rPr>
        <w:t xml:space="preserve">Przychodzące rozmowy </w:t>
      </w:r>
      <w:r w:rsidR="00010C2D" w:rsidRPr="004A19FF">
        <w:rPr>
          <w:bCs/>
          <w:sz w:val="24"/>
          <w:szCs w:val="24"/>
        </w:rPr>
        <w:t>telefoniczne można rea</w:t>
      </w:r>
      <w:r w:rsidR="00D24148" w:rsidRPr="004A19FF">
        <w:rPr>
          <w:bCs/>
          <w:sz w:val="24"/>
          <w:szCs w:val="24"/>
        </w:rPr>
        <w:t>lizować w grupach wychowawczych.</w:t>
      </w:r>
    </w:p>
    <w:p w:rsidR="00D24148" w:rsidRPr="004A19FF" w:rsidRDefault="00713929" w:rsidP="00490ACE">
      <w:pPr>
        <w:pStyle w:val="Akapitzlist"/>
        <w:numPr>
          <w:ilvl w:val="0"/>
          <w:numId w:val="61"/>
        </w:numPr>
        <w:spacing w:after="0" w:line="360" w:lineRule="auto"/>
        <w:ind w:left="426"/>
        <w:jc w:val="both"/>
        <w:rPr>
          <w:bCs/>
          <w:sz w:val="24"/>
          <w:szCs w:val="24"/>
        </w:rPr>
      </w:pPr>
      <w:r w:rsidRPr="004A19FF">
        <w:rPr>
          <w:bCs/>
          <w:sz w:val="24"/>
          <w:szCs w:val="24"/>
        </w:rPr>
        <w:t>G</w:t>
      </w:r>
      <w:r w:rsidR="00C12660" w:rsidRPr="004A19FF">
        <w:rPr>
          <w:bCs/>
          <w:sz w:val="24"/>
          <w:szCs w:val="24"/>
        </w:rPr>
        <w:t>odziny</w:t>
      </w:r>
      <w:r w:rsidR="00010C2D" w:rsidRPr="004A19FF">
        <w:rPr>
          <w:bCs/>
          <w:sz w:val="24"/>
          <w:szCs w:val="24"/>
        </w:rPr>
        <w:t xml:space="preserve">, w których możliwe </w:t>
      </w:r>
      <w:r w:rsidR="00C12660" w:rsidRPr="004A19FF">
        <w:rPr>
          <w:bCs/>
          <w:sz w:val="24"/>
          <w:szCs w:val="24"/>
        </w:rPr>
        <w:t>jest realizowanie połą</w:t>
      </w:r>
      <w:r w:rsidR="00010C2D" w:rsidRPr="004A19FF">
        <w:rPr>
          <w:bCs/>
          <w:sz w:val="24"/>
          <w:szCs w:val="24"/>
        </w:rPr>
        <w:t>czeń telefonicznych</w:t>
      </w:r>
      <w:r w:rsidR="00C36C11">
        <w:rPr>
          <w:bCs/>
          <w:sz w:val="24"/>
          <w:szCs w:val="24"/>
        </w:rPr>
        <w:t>,</w:t>
      </w:r>
      <w:r w:rsidR="00010C2D" w:rsidRPr="004A19FF">
        <w:rPr>
          <w:bCs/>
          <w:sz w:val="24"/>
          <w:szCs w:val="24"/>
        </w:rPr>
        <w:t xml:space="preserve"> ustala się  </w:t>
      </w:r>
      <w:r w:rsidR="00D24148" w:rsidRPr="004A19FF">
        <w:rPr>
          <w:bCs/>
          <w:sz w:val="24"/>
          <w:szCs w:val="24"/>
        </w:rPr>
        <w:t xml:space="preserve">następująco: </w:t>
      </w:r>
    </w:p>
    <w:p w:rsidR="00D24148" w:rsidRPr="004A19FF" w:rsidRDefault="00010C2D" w:rsidP="00490ACE">
      <w:pPr>
        <w:pStyle w:val="Akapitzlist"/>
        <w:numPr>
          <w:ilvl w:val="0"/>
          <w:numId w:val="62"/>
        </w:numPr>
        <w:spacing w:after="0" w:line="360" w:lineRule="auto"/>
        <w:ind w:left="1134"/>
        <w:jc w:val="both"/>
        <w:rPr>
          <w:bCs/>
          <w:sz w:val="24"/>
          <w:szCs w:val="24"/>
        </w:rPr>
      </w:pPr>
      <w:r w:rsidRPr="004A19FF">
        <w:rPr>
          <w:bCs/>
          <w:sz w:val="24"/>
          <w:szCs w:val="24"/>
        </w:rPr>
        <w:t>w dni robocze od godziny 16</w:t>
      </w:r>
      <w:r w:rsidR="00C12660" w:rsidRPr="004A19FF">
        <w:rPr>
          <w:bCs/>
          <w:sz w:val="24"/>
          <w:szCs w:val="24"/>
        </w:rPr>
        <w:t>:00</w:t>
      </w:r>
      <w:r w:rsidRPr="004A19FF">
        <w:rPr>
          <w:bCs/>
          <w:sz w:val="24"/>
          <w:szCs w:val="24"/>
        </w:rPr>
        <w:t xml:space="preserve"> do 18</w:t>
      </w:r>
      <w:r w:rsidR="00C12660" w:rsidRPr="004A19FF">
        <w:rPr>
          <w:bCs/>
          <w:sz w:val="24"/>
          <w:szCs w:val="24"/>
        </w:rPr>
        <w:t>:00</w:t>
      </w:r>
      <w:r w:rsidR="00D24148" w:rsidRPr="004A19FF">
        <w:rPr>
          <w:bCs/>
          <w:sz w:val="24"/>
          <w:szCs w:val="24"/>
        </w:rPr>
        <w:t>,</w:t>
      </w:r>
    </w:p>
    <w:p w:rsidR="00010C2D" w:rsidRPr="004A19FF" w:rsidRDefault="00D24148" w:rsidP="00490ACE">
      <w:pPr>
        <w:pStyle w:val="Akapitzlist"/>
        <w:numPr>
          <w:ilvl w:val="0"/>
          <w:numId w:val="62"/>
        </w:numPr>
        <w:spacing w:after="0" w:line="360" w:lineRule="auto"/>
        <w:ind w:left="1134"/>
        <w:jc w:val="both"/>
        <w:rPr>
          <w:bCs/>
          <w:sz w:val="24"/>
          <w:szCs w:val="24"/>
        </w:rPr>
      </w:pPr>
      <w:r w:rsidRPr="004A19FF">
        <w:rPr>
          <w:bCs/>
          <w:sz w:val="24"/>
          <w:szCs w:val="24"/>
        </w:rPr>
        <w:t xml:space="preserve">w dni robocze </w:t>
      </w:r>
      <w:r w:rsidR="00010C2D" w:rsidRPr="004A19FF">
        <w:rPr>
          <w:bCs/>
          <w:sz w:val="24"/>
          <w:szCs w:val="24"/>
        </w:rPr>
        <w:t>od 19:30 do 21</w:t>
      </w:r>
      <w:r w:rsidR="006802D1" w:rsidRPr="004A19FF">
        <w:rPr>
          <w:bCs/>
          <w:sz w:val="24"/>
          <w:szCs w:val="24"/>
        </w:rPr>
        <w:t>:</w:t>
      </w:r>
      <w:r w:rsidR="00010C2D" w:rsidRPr="004A19FF">
        <w:rPr>
          <w:bCs/>
          <w:sz w:val="24"/>
          <w:szCs w:val="24"/>
        </w:rPr>
        <w:t>00</w:t>
      </w:r>
      <w:r w:rsidR="00C12660" w:rsidRPr="004A19FF">
        <w:rPr>
          <w:bCs/>
          <w:sz w:val="24"/>
          <w:szCs w:val="24"/>
        </w:rPr>
        <w:t xml:space="preserve"> z wyłączeniem pory zajęć zorganizowanych lub prowadzonych poza obrębem grupy wychowawczej,</w:t>
      </w:r>
    </w:p>
    <w:p w:rsidR="00010C2D" w:rsidRPr="004A19FF" w:rsidRDefault="00D24148" w:rsidP="00490ACE">
      <w:pPr>
        <w:pStyle w:val="Akapitzlist"/>
        <w:numPr>
          <w:ilvl w:val="0"/>
          <w:numId w:val="62"/>
        </w:numPr>
        <w:spacing w:after="0" w:line="360" w:lineRule="auto"/>
        <w:ind w:left="1134"/>
        <w:jc w:val="both"/>
        <w:rPr>
          <w:bCs/>
          <w:sz w:val="24"/>
          <w:szCs w:val="24"/>
        </w:rPr>
      </w:pPr>
      <w:r w:rsidRPr="004A19FF">
        <w:rPr>
          <w:bCs/>
          <w:sz w:val="24"/>
          <w:szCs w:val="24"/>
        </w:rPr>
        <w:t xml:space="preserve">w </w:t>
      </w:r>
      <w:r w:rsidR="00010C2D" w:rsidRPr="004A19FF">
        <w:rPr>
          <w:bCs/>
          <w:sz w:val="24"/>
          <w:szCs w:val="24"/>
        </w:rPr>
        <w:t>niedziele i święta w godzinach 11:00</w:t>
      </w:r>
      <w:r w:rsidR="006802D1" w:rsidRPr="004A19FF">
        <w:rPr>
          <w:bCs/>
          <w:sz w:val="24"/>
          <w:szCs w:val="24"/>
        </w:rPr>
        <w:t xml:space="preserve"> do </w:t>
      </w:r>
      <w:r w:rsidR="00010C2D" w:rsidRPr="004A19FF">
        <w:rPr>
          <w:bCs/>
          <w:sz w:val="24"/>
          <w:szCs w:val="24"/>
        </w:rPr>
        <w:t>21</w:t>
      </w:r>
      <w:r w:rsidR="006802D1" w:rsidRPr="004A19FF">
        <w:rPr>
          <w:bCs/>
          <w:sz w:val="24"/>
          <w:szCs w:val="24"/>
        </w:rPr>
        <w:t>:</w:t>
      </w:r>
      <w:r w:rsidR="00713929" w:rsidRPr="004A19FF">
        <w:rPr>
          <w:bCs/>
          <w:sz w:val="24"/>
          <w:szCs w:val="24"/>
        </w:rPr>
        <w:t xml:space="preserve">00 </w:t>
      </w:r>
      <w:r w:rsidR="00010C2D" w:rsidRPr="004A19FF">
        <w:rPr>
          <w:bCs/>
          <w:sz w:val="24"/>
          <w:szCs w:val="24"/>
        </w:rPr>
        <w:t xml:space="preserve">z wyłączeniem </w:t>
      </w:r>
      <w:r w:rsidR="00C12660" w:rsidRPr="004A19FF">
        <w:rPr>
          <w:bCs/>
          <w:sz w:val="24"/>
          <w:szCs w:val="24"/>
        </w:rPr>
        <w:t xml:space="preserve">pory posiłków, </w:t>
      </w:r>
      <w:r w:rsidR="00010C2D" w:rsidRPr="004A19FF">
        <w:rPr>
          <w:bCs/>
          <w:sz w:val="24"/>
          <w:szCs w:val="24"/>
        </w:rPr>
        <w:t>zorganizowanych zajęć</w:t>
      </w:r>
      <w:r w:rsidR="00C12660" w:rsidRPr="004A19FF">
        <w:rPr>
          <w:bCs/>
          <w:sz w:val="24"/>
          <w:szCs w:val="24"/>
        </w:rPr>
        <w:t xml:space="preserve"> lub</w:t>
      </w:r>
      <w:r w:rsidRPr="004A19FF">
        <w:rPr>
          <w:bCs/>
          <w:sz w:val="24"/>
          <w:szCs w:val="24"/>
        </w:rPr>
        <w:t xml:space="preserve"> zajęć</w:t>
      </w:r>
      <w:r w:rsidR="006802D1" w:rsidRPr="004A19FF">
        <w:rPr>
          <w:bCs/>
          <w:sz w:val="24"/>
          <w:szCs w:val="24"/>
        </w:rPr>
        <w:t xml:space="preserve"> </w:t>
      </w:r>
      <w:r w:rsidR="00C12660" w:rsidRPr="004A19FF">
        <w:rPr>
          <w:bCs/>
          <w:sz w:val="24"/>
          <w:szCs w:val="24"/>
        </w:rPr>
        <w:t xml:space="preserve">prowadzonych </w:t>
      </w:r>
      <w:r w:rsidRPr="004A19FF">
        <w:rPr>
          <w:bCs/>
          <w:sz w:val="24"/>
          <w:szCs w:val="24"/>
        </w:rPr>
        <w:t>poza obrębem grupy wychowawczej.</w:t>
      </w:r>
    </w:p>
    <w:p w:rsidR="00010C2D" w:rsidRPr="004A19FF" w:rsidRDefault="00106EC2" w:rsidP="00A3780A">
      <w:pPr>
        <w:pStyle w:val="Akapitzlist"/>
        <w:numPr>
          <w:ilvl w:val="0"/>
          <w:numId w:val="61"/>
        </w:numPr>
        <w:spacing w:after="0" w:line="360" w:lineRule="auto"/>
        <w:ind w:left="426"/>
        <w:jc w:val="both"/>
        <w:rPr>
          <w:bCs/>
          <w:sz w:val="24"/>
          <w:szCs w:val="24"/>
        </w:rPr>
      </w:pPr>
      <w:r w:rsidRPr="004A19FF">
        <w:rPr>
          <w:bCs/>
          <w:sz w:val="24"/>
          <w:szCs w:val="24"/>
        </w:rPr>
        <w:t xml:space="preserve">Wychowankowie </w:t>
      </w:r>
      <w:r w:rsidR="00010C2D" w:rsidRPr="004A19FF">
        <w:rPr>
          <w:bCs/>
          <w:sz w:val="24"/>
          <w:szCs w:val="24"/>
        </w:rPr>
        <w:t>przebywając</w:t>
      </w:r>
      <w:r w:rsidRPr="004A19FF">
        <w:rPr>
          <w:bCs/>
          <w:sz w:val="24"/>
          <w:szCs w:val="24"/>
        </w:rPr>
        <w:t>y</w:t>
      </w:r>
      <w:r w:rsidR="00010C2D" w:rsidRPr="004A19FF">
        <w:rPr>
          <w:bCs/>
          <w:sz w:val="24"/>
          <w:szCs w:val="24"/>
        </w:rPr>
        <w:t xml:space="preserve"> w izbach chorych i izbach przejściowych mogą odbierać połączenia telefoniczne po określeniu zasad z dyrektorem placówki, w sposób niezakłócający organizacji pracy placówki.</w:t>
      </w:r>
      <w:r w:rsidR="00C12660" w:rsidRPr="004A19FF">
        <w:rPr>
          <w:bCs/>
          <w:sz w:val="24"/>
          <w:szCs w:val="24"/>
        </w:rPr>
        <w:t xml:space="preserve"> W tym wypadku dostęp do telefonu zapewniają pracownicy ochrony.</w:t>
      </w:r>
    </w:p>
    <w:p w:rsidR="00010C2D" w:rsidRPr="004A19FF" w:rsidRDefault="00010C2D" w:rsidP="00A3780A">
      <w:pPr>
        <w:pStyle w:val="Akapitzlist"/>
        <w:numPr>
          <w:ilvl w:val="0"/>
          <w:numId w:val="61"/>
        </w:numPr>
        <w:spacing w:after="0" w:line="360" w:lineRule="auto"/>
        <w:ind w:left="426"/>
        <w:jc w:val="both"/>
        <w:rPr>
          <w:bCs/>
          <w:sz w:val="24"/>
          <w:szCs w:val="24"/>
        </w:rPr>
      </w:pPr>
      <w:r w:rsidRPr="004A19FF">
        <w:rPr>
          <w:bCs/>
          <w:sz w:val="24"/>
          <w:szCs w:val="24"/>
        </w:rPr>
        <w:t>Aparaty telefoniczne znajdują się w pomie</w:t>
      </w:r>
      <w:r w:rsidR="00106EC2" w:rsidRPr="004A19FF">
        <w:rPr>
          <w:bCs/>
          <w:sz w:val="24"/>
          <w:szCs w:val="24"/>
        </w:rPr>
        <w:t>szczeniach ogólnodostępnych dla </w:t>
      </w:r>
      <w:r w:rsidRPr="004A19FF">
        <w:rPr>
          <w:bCs/>
          <w:sz w:val="24"/>
          <w:szCs w:val="24"/>
        </w:rPr>
        <w:t>wychowankó</w:t>
      </w:r>
      <w:r w:rsidR="00C12660" w:rsidRPr="004A19FF">
        <w:rPr>
          <w:bCs/>
          <w:sz w:val="24"/>
          <w:szCs w:val="24"/>
        </w:rPr>
        <w:t>w /ś</w:t>
      </w:r>
      <w:r w:rsidRPr="004A19FF">
        <w:rPr>
          <w:bCs/>
          <w:sz w:val="24"/>
          <w:szCs w:val="24"/>
        </w:rPr>
        <w:t>wietlice grupowe</w:t>
      </w:r>
      <w:r w:rsidR="00C12660" w:rsidRPr="004A19FF">
        <w:rPr>
          <w:bCs/>
          <w:sz w:val="24"/>
          <w:szCs w:val="24"/>
        </w:rPr>
        <w:t>/</w:t>
      </w:r>
      <w:r w:rsidR="00713929" w:rsidRPr="004A19FF">
        <w:rPr>
          <w:bCs/>
          <w:sz w:val="24"/>
          <w:szCs w:val="24"/>
        </w:rPr>
        <w:t>,</w:t>
      </w:r>
      <w:r w:rsidR="00C12660" w:rsidRPr="004A19FF">
        <w:rPr>
          <w:bCs/>
          <w:sz w:val="24"/>
          <w:szCs w:val="24"/>
        </w:rPr>
        <w:t xml:space="preserve"> gdzie utworzony jest ką</w:t>
      </w:r>
      <w:r w:rsidRPr="004A19FF">
        <w:rPr>
          <w:bCs/>
          <w:sz w:val="24"/>
          <w:szCs w:val="24"/>
        </w:rPr>
        <w:t>cik ze</w:t>
      </w:r>
      <w:r w:rsidR="00106EC2" w:rsidRPr="004A19FF">
        <w:rPr>
          <w:bCs/>
          <w:sz w:val="24"/>
          <w:szCs w:val="24"/>
        </w:rPr>
        <w:t> </w:t>
      </w:r>
      <w:r w:rsidRPr="004A19FF">
        <w:rPr>
          <w:bCs/>
          <w:sz w:val="24"/>
          <w:szCs w:val="24"/>
        </w:rPr>
        <w:t>stolikiem i krzesłem dla prowadzących rozmowę</w:t>
      </w:r>
      <w:r w:rsidR="00713929" w:rsidRPr="004A19FF">
        <w:rPr>
          <w:bCs/>
          <w:sz w:val="24"/>
          <w:szCs w:val="24"/>
        </w:rPr>
        <w:t>.</w:t>
      </w:r>
    </w:p>
    <w:p w:rsidR="00C12660" w:rsidRPr="004A19FF" w:rsidRDefault="00C12660" w:rsidP="00A3780A">
      <w:pPr>
        <w:pStyle w:val="Akapitzlist"/>
        <w:numPr>
          <w:ilvl w:val="0"/>
          <w:numId w:val="61"/>
        </w:numPr>
        <w:spacing w:after="0" w:line="360" w:lineRule="auto"/>
        <w:ind w:left="426"/>
        <w:jc w:val="both"/>
        <w:rPr>
          <w:bCs/>
          <w:sz w:val="24"/>
          <w:szCs w:val="24"/>
        </w:rPr>
      </w:pPr>
      <w:r w:rsidRPr="004A19FF">
        <w:rPr>
          <w:bCs/>
          <w:sz w:val="24"/>
          <w:szCs w:val="24"/>
        </w:rPr>
        <w:t>Określa się czas trwania rozmowy n</w:t>
      </w:r>
      <w:r w:rsidR="00713929" w:rsidRPr="004A19FF">
        <w:rPr>
          <w:bCs/>
          <w:sz w:val="24"/>
          <w:szCs w:val="24"/>
        </w:rPr>
        <w:t>a 15 minut, chyba</w:t>
      </w:r>
      <w:r w:rsidRPr="004A19FF">
        <w:rPr>
          <w:bCs/>
          <w:sz w:val="24"/>
          <w:szCs w:val="24"/>
        </w:rPr>
        <w:t xml:space="preserve"> że rozmowa nie koliduje z innymi połączeniami do wychowanków.</w:t>
      </w:r>
    </w:p>
    <w:p w:rsidR="00C12660" w:rsidRPr="004A19FF" w:rsidRDefault="00C12660" w:rsidP="00A3780A">
      <w:pPr>
        <w:pStyle w:val="Akapitzlist"/>
        <w:numPr>
          <w:ilvl w:val="0"/>
          <w:numId w:val="61"/>
        </w:numPr>
        <w:spacing w:after="0" w:line="360" w:lineRule="auto"/>
        <w:ind w:left="426"/>
        <w:jc w:val="both"/>
        <w:rPr>
          <w:bCs/>
          <w:sz w:val="24"/>
          <w:szCs w:val="24"/>
        </w:rPr>
      </w:pPr>
      <w:r w:rsidRPr="004A19FF">
        <w:rPr>
          <w:bCs/>
          <w:sz w:val="24"/>
          <w:szCs w:val="24"/>
        </w:rPr>
        <w:lastRenderedPageBreak/>
        <w:t>Realizację nagród w postaci zezwolenia na rozmowę telefoniczn</w:t>
      </w:r>
      <w:r w:rsidR="00713929" w:rsidRPr="004A19FF">
        <w:rPr>
          <w:bCs/>
          <w:sz w:val="24"/>
          <w:szCs w:val="24"/>
        </w:rPr>
        <w:t>ą realizuje kierownik internatu</w:t>
      </w:r>
      <w:r w:rsidRPr="004A19FF">
        <w:rPr>
          <w:bCs/>
          <w:sz w:val="24"/>
          <w:szCs w:val="24"/>
        </w:rPr>
        <w:t xml:space="preserve"> bądź upoważniony przez niego pracownik, zapewniając </w:t>
      </w:r>
      <w:r w:rsidR="00713929" w:rsidRPr="004A19FF">
        <w:rPr>
          <w:bCs/>
          <w:sz w:val="24"/>
          <w:szCs w:val="24"/>
        </w:rPr>
        <w:t>nieletnie</w:t>
      </w:r>
      <w:r w:rsidRPr="004A19FF">
        <w:rPr>
          <w:bCs/>
          <w:sz w:val="24"/>
          <w:szCs w:val="24"/>
        </w:rPr>
        <w:t xml:space="preserve">mu warunki do zachowania </w:t>
      </w:r>
      <w:r w:rsidR="00713929" w:rsidRPr="004A19FF">
        <w:rPr>
          <w:bCs/>
          <w:sz w:val="24"/>
          <w:szCs w:val="24"/>
        </w:rPr>
        <w:t>prywatności</w:t>
      </w:r>
      <w:r w:rsidRPr="004A19FF">
        <w:rPr>
          <w:bCs/>
          <w:sz w:val="24"/>
          <w:szCs w:val="24"/>
        </w:rPr>
        <w:t xml:space="preserve"> /telefon bezprzewodowy/.</w:t>
      </w:r>
    </w:p>
    <w:p w:rsidR="009E69EE" w:rsidRPr="009506A8" w:rsidRDefault="009E69EE" w:rsidP="00C54754">
      <w:pPr>
        <w:pStyle w:val="Nagwek3"/>
        <w:rPr>
          <w:b/>
        </w:rPr>
      </w:pPr>
      <w:bookmarkStart w:id="34" w:name="_Toc507568533"/>
      <w:r w:rsidRPr="009506A8">
        <w:rPr>
          <w:b/>
        </w:rPr>
        <w:t>Rozdział  IX</w:t>
      </w:r>
      <w:bookmarkEnd w:id="34"/>
    </w:p>
    <w:p w:rsidR="003051BE" w:rsidRPr="004A19FF" w:rsidRDefault="003051BE" w:rsidP="004A06DC">
      <w:pPr>
        <w:spacing w:after="0" w:line="360" w:lineRule="auto"/>
        <w:contextualSpacing/>
        <w:jc w:val="both"/>
        <w:rPr>
          <w:b/>
          <w:bCs/>
          <w:sz w:val="24"/>
          <w:szCs w:val="24"/>
        </w:rPr>
      </w:pPr>
    </w:p>
    <w:p w:rsidR="00240867" w:rsidRPr="00DA1D41" w:rsidRDefault="009E69EE" w:rsidP="00DA1D41">
      <w:pPr>
        <w:pStyle w:val="Nagwek6"/>
      </w:pPr>
      <w:bookmarkStart w:id="35" w:name="_Toc507568534"/>
      <w:r w:rsidRPr="00DA1D41">
        <w:t xml:space="preserve">OPIEKA </w:t>
      </w:r>
      <w:r w:rsidR="003051BE" w:rsidRPr="00DA1D41">
        <w:t>MEDYCZNA</w:t>
      </w:r>
      <w:bookmarkEnd w:id="35"/>
    </w:p>
    <w:p w:rsidR="00A3780A" w:rsidRPr="00A3780A" w:rsidRDefault="00A3780A" w:rsidP="00A3780A"/>
    <w:p w:rsidR="00240867" w:rsidRPr="004A19FF" w:rsidRDefault="009E69EE" w:rsidP="00C03C7D">
      <w:pPr>
        <w:spacing w:after="0" w:line="360" w:lineRule="auto"/>
        <w:contextualSpacing/>
        <w:jc w:val="center"/>
        <w:rPr>
          <w:b/>
          <w:bCs/>
          <w:sz w:val="24"/>
          <w:szCs w:val="24"/>
        </w:rPr>
      </w:pPr>
      <w:r w:rsidRPr="004A19FF">
        <w:rPr>
          <w:b/>
          <w:bCs/>
          <w:sz w:val="24"/>
          <w:szCs w:val="24"/>
        </w:rPr>
        <w:t xml:space="preserve">§ </w:t>
      </w:r>
      <w:r w:rsidR="000F1879" w:rsidRPr="004A19FF">
        <w:rPr>
          <w:b/>
          <w:bCs/>
          <w:sz w:val="24"/>
          <w:szCs w:val="24"/>
        </w:rPr>
        <w:t>2</w:t>
      </w:r>
      <w:r w:rsidR="00CF081F" w:rsidRPr="004A19FF">
        <w:rPr>
          <w:b/>
          <w:bCs/>
          <w:sz w:val="24"/>
          <w:szCs w:val="24"/>
        </w:rPr>
        <w:t>2</w:t>
      </w:r>
    </w:p>
    <w:p w:rsidR="004D7A0D" w:rsidRPr="004A19FF" w:rsidRDefault="009E69EE" w:rsidP="00490ACE">
      <w:pPr>
        <w:pStyle w:val="Akapitzlist"/>
        <w:numPr>
          <w:ilvl w:val="0"/>
          <w:numId w:val="64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Wychowankow</w:t>
      </w:r>
      <w:r w:rsidR="00F9286D" w:rsidRPr="004A19FF">
        <w:rPr>
          <w:sz w:val="24"/>
          <w:szCs w:val="24"/>
        </w:rPr>
        <w:t>i zapewnia się opiekę medyczną.</w:t>
      </w:r>
      <w:r w:rsidR="00D24148" w:rsidRPr="004A19FF">
        <w:rPr>
          <w:sz w:val="24"/>
          <w:szCs w:val="24"/>
        </w:rPr>
        <w:t xml:space="preserve"> </w:t>
      </w:r>
      <w:r w:rsidRPr="004A19FF">
        <w:rPr>
          <w:sz w:val="24"/>
          <w:szCs w:val="24"/>
        </w:rPr>
        <w:t xml:space="preserve">Zadania </w:t>
      </w:r>
      <w:r w:rsidR="00D24148" w:rsidRPr="004A19FF">
        <w:rPr>
          <w:sz w:val="24"/>
          <w:szCs w:val="24"/>
        </w:rPr>
        <w:t>w tym zakresie</w:t>
      </w:r>
      <w:r w:rsidR="00D21B6C" w:rsidRPr="004A19FF">
        <w:rPr>
          <w:sz w:val="24"/>
          <w:szCs w:val="24"/>
        </w:rPr>
        <w:t xml:space="preserve"> </w:t>
      </w:r>
      <w:r w:rsidR="00D24148" w:rsidRPr="004A19FF">
        <w:rPr>
          <w:sz w:val="24"/>
          <w:szCs w:val="24"/>
        </w:rPr>
        <w:t>realizują pielęgniarki</w:t>
      </w:r>
      <w:r w:rsidRPr="004A19FF">
        <w:rPr>
          <w:sz w:val="24"/>
          <w:szCs w:val="24"/>
        </w:rPr>
        <w:t xml:space="preserve"> i lekarz</w:t>
      </w:r>
      <w:r w:rsidR="0067009A" w:rsidRPr="004A19FF">
        <w:rPr>
          <w:sz w:val="24"/>
          <w:szCs w:val="24"/>
        </w:rPr>
        <w:t>e</w:t>
      </w:r>
      <w:r w:rsidRPr="004A19FF">
        <w:rPr>
          <w:sz w:val="24"/>
          <w:szCs w:val="24"/>
        </w:rPr>
        <w:t>.</w:t>
      </w:r>
    </w:p>
    <w:p w:rsidR="009E69EE" w:rsidRPr="004A19FF" w:rsidRDefault="009E69EE" w:rsidP="00490ACE">
      <w:pPr>
        <w:pStyle w:val="Akapitzlist"/>
        <w:numPr>
          <w:ilvl w:val="0"/>
          <w:numId w:val="64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Dyrektor </w:t>
      </w:r>
      <w:r w:rsidR="003914B1" w:rsidRPr="004A19FF">
        <w:rPr>
          <w:sz w:val="24"/>
          <w:szCs w:val="24"/>
        </w:rPr>
        <w:t xml:space="preserve">zakładu i schroniska </w:t>
      </w:r>
      <w:r w:rsidRPr="004A19FF">
        <w:rPr>
          <w:sz w:val="24"/>
          <w:szCs w:val="24"/>
        </w:rPr>
        <w:t xml:space="preserve">zapewnia prawidłową  organizację </w:t>
      </w:r>
      <w:r w:rsidR="0099515E" w:rsidRPr="004A19FF">
        <w:rPr>
          <w:sz w:val="24"/>
          <w:szCs w:val="24"/>
        </w:rPr>
        <w:t>pracy działu medycznego.</w:t>
      </w:r>
    </w:p>
    <w:p w:rsidR="009E69EE" w:rsidRPr="004A19FF" w:rsidRDefault="00010C2D" w:rsidP="00490ACE">
      <w:pPr>
        <w:pStyle w:val="Akapitzlist"/>
        <w:numPr>
          <w:ilvl w:val="0"/>
          <w:numId w:val="64"/>
        </w:numPr>
        <w:spacing w:after="0" w:line="360" w:lineRule="auto"/>
        <w:ind w:left="426"/>
        <w:jc w:val="both"/>
        <w:rPr>
          <w:bCs/>
          <w:sz w:val="24"/>
          <w:szCs w:val="24"/>
        </w:rPr>
      </w:pPr>
      <w:r w:rsidRPr="004A19FF">
        <w:rPr>
          <w:bCs/>
          <w:sz w:val="24"/>
          <w:szCs w:val="24"/>
        </w:rPr>
        <w:t>Zasady dostępności do opieki medycznej</w:t>
      </w:r>
      <w:r w:rsidR="0099515E" w:rsidRPr="004A19FF">
        <w:rPr>
          <w:bCs/>
          <w:sz w:val="24"/>
          <w:szCs w:val="24"/>
        </w:rPr>
        <w:t>:</w:t>
      </w:r>
    </w:p>
    <w:p w:rsidR="00160D33" w:rsidRPr="004A19FF" w:rsidRDefault="00C84D86" w:rsidP="00490ACE">
      <w:pPr>
        <w:pStyle w:val="Akapitzlist"/>
        <w:numPr>
          <w:ilvl w:val="0"/>
          <w:numId w:val="65"/>
        </w:numPr>
        <w:spacing w:after="0" w:line="360" w:lineRule="auto"/>
        <w:ind w:left="1134"/>
        <w:jc w:val="both"/>
        <w:rPr>
          <w:bCs/>
          <w:sz w:val="24"/>
          <w:szCs w:val="24"/>
        </w:rPr>
      </w:pPr>
      <w:r w:rsidRPr="004A19FF">
        <w:rPr>
          <w:bCs/>
          <w:sz w:val="24"/>
          <w:szCs w:val="24"/>
        </w:rPr>
        <w:t xml:space="preserve">pielęgniarki </w:t>
      </w:r>
      <w:r w:rsidR="00160D33" w:rsidRPr="004A19FF">
        <w:rPr>
          <w:bCs/>
          <w:sz w:val="24"/>
          <w:szCs w:val="24"/>
        </w:rPr>
        <w:t>są dostępne dla wychowanków codziennie od poniedziałku do soboty</w:t>
      </w:r>
      <w:r w:rsidR="00010C2D" w:rsidRPr="004A19FF">
        <w:rPr>
          <w:bCs/>
          <w:sz w:val="24"/>
          <w:szCs w:val="24"/>
        </w:rPr>
        <w:t xml:space="preserve"> zgodnie z grafikiem pracy dostępnym dla wychowanków</w:t>
      </w:r>
      <w:r w:rsidR="00160D33" w:rsidRPr="004A19FF">
        <w:rPr>
          <w:bCs/>
          <w:sz w:val="24"/>
          <w:szCs w:val="24"/>
        </w:rPr>
        <w:t>,</w:t>
      </w:r>
    </w:p>
    <w:p w:rsidR="00160D33" w:rsidRPr="004A19FF" w:rsidRDefault="00C84D86" w:rsidP="00490ACE">
      <w:pPr>
        <w:pStyle w:val="Akapitzlist"/>
        <w:numPr>
          <w:ilvl w:val="0"/>
          <w:numId w:val="65"/>
        </w:numPr>
        <w:spacing w:after="0" w:line="360" w:lineRule="auto"/>
        <w:ind w:left="1134"/>
        <w:jc w:val="both"/>
        <w:rPr>
          <w:bCs/>
          <w:sz w:val="24"/>
          <w:szCs w:val="24"/>
        </w:rPr>
      </w:pPr>
      <w:r w:rsidRPr="004A19FF">
        <w:rPr>
          <w:bCs/>
          <w:sz w:val="24"/>
          <w:szCs w:val="24"/>
        </w:rPr>
        <w:t xml:space="preserve">w </w:t>
      </w:r>
      <w:r w:rsidR="00160D33" w:rsidRPr="00E026C5">
        <w:rPr>
          <w:bCs/>
          <w:sz w:val="24"/>
          <w:szCs w:val="24"/>
        </w:rPr>
        <w:t>szczególnych przypadkach opiek</w:t>
      </w:r>
      <w:r w:rsidR="007B5A64" w:rsidRPr="00E026C5">
        <w:rPr>
          <w:bCs/>
          <w:sz w:val="24"/>
          <w:szCs w:val="24"/>
        </w:rPr>
        <w:t>a</w:t>
      </w:r>
      <w:r w:rsidR="00160D33" w:rsidRPr="00E026C5">
        <w:rPr>
          <w:bCs/>
          <w:sz w:val="24"/>
          <w:szCs w:val="24"/>
        </w:rPr>
        <w:t xml:space="preserve"> medyczn</w:t>
      </w:r>
      <w:r w:rsidR="007B5A64" w:rsidRPr="00E026C5">
        <w:rPr>
          <w:bCs/>
          <w:sz w:val="24"/>
          <w:szCs w:val="24"/>
        </w:rPr>
        <w:t>a</w:t>
      </w:r>
      <w:r w:rsidR="003051BE" w:rsidRPr="00E026C5">
        <w:rPr>
          <w:bCs/>
          <w:sz w:val="24"/>
          <w:szCs w:val="24"/>
        </w:rPr>
        <w:t xml:space="preserve"> sprawowana </w:t>
      </w:r>
      <w:r w:rsidR="003051BE" w:rsidRPr="004A19FF">
        <w:rPr>
          <w:bCs/>
          <w:sz w:val="24"/>
          <w:szCs w:val="24"/>
        </w:rPr>
        <w:t>jest</w:t>
      </w:r>
      <w:r w:rsidR="00E026C5">
        <w:rPr>
          <w:bCs/>
          <w:sz w:val="24"/>
          <w:szCs w:val="24"/>
        </w:rPr>
        <w:t xml:space="preserve"> także w </w:t>
      </w:r>
      <w:r w:rsidR="00010C2D" w:rsidRPr="004A19FF">
        <w:rPr>
          <w:bCs/>
          <w:sz w:val="24"/>
          <w:szCs w:val="24"/>
        </w:rPr>
        <w:t>niedziele i ś</w:t>
      </w:r>
      <w:r w:rsidR="00160D33" w:rsidRPr="004A19FF">
        <w:rPr>
          <w:bCs/>
          <w:sz w:val="24"/>
          <w:szCs w:val="24"/>
        </w:rPr>
        <w:t>więta,</w:t>
      </w:r>
    </w:p>
    <w:p w:rsidR="00160D33" w:rsidRPr="004A19FF" w:rsidRDefault="00C84D86" w:rsidP="00490ACE">
      <w:pPr>
        <w:pStyle w:val="Akapitzlist"/>
        <w:numPr>
          <w:ilvl w:val="0"/>
          <w:numId w:val="65"/>
        </w:numPr>
        <w:spacing w:after="0" w:line="360" w:lineRule="auto"/>
        <w:ind w:left="1134"/>
        <w:jc w:val="both"/>
        <w:rPr>
          <w:bCs/>
          <w:sz w:val="24"/>
          <w:szCs w:val="24"/>
        </w:rPr>
      </w:pPr>
      <w:r w:rsidRPr="004A19FF">
        <w:rPr>
          <w:bCs/>
          <w:sz w:val="24"/>
          <w:szCs w:val="24"/>
        </w:rPr>
        <w:t xml:space="preserve">lekarz </w:t>
      </w:r>
      <w:r w:rsidR="00160D33" w:rsidRPr="004A19FF">
        <w:rPr>
          <w:bCs/>
          <w:sz w:val="24"/>
          <w:szCs w:val="24"/>
        </w:rPr>
        <w:t xml:space="preserve">przyjmuje w określonych dniach tygodnia zgodnie z grafikiem pracy </w:t>
      </w:r>
      <w:r w:rsidR="00010C2D" w:rsidRPr="004A19FF">
        <w:rPr>
          <w:bCs/>
          <w:sz w:val="24"/>
          <w:szCs w:val="24"/>
        </w:rPr>
        <w:t>dostępnym dla</w:t>
      </w:r>
      <w:r w:rsidR="00160D33" w:rsidRPr="004A19FF">
        <w:rPr>
          <w:bCs/>
          <w:sz w:val="24"/>
          <w:szCs w:val="24"/>
        </w:rPr>
        <w:t xml:space="preserve"> wychowanków,</w:t>
      </w:r>
    </w:p>
    <w:p w:rsidR="00160D33" w:rsidRPr="004A19FF" w:rsidRDefault="00C84D86" w:rsidP="00490ACE">
      <w:pPr>
        <w:pStyle w:val="Akapitzlist"/>
        <w:numPr>
          <w:ilvl w:val="0"/>
          <w:numId w:val="65"/>
        </w:numPr>
        <w:spacing w:after="0" w:line="360" w:lineRule="auto"/>
        <w:ind w:left="1134"/>
        <w:jc w:val="both"/>
        <w:rPr>
          <w:bCs/>
          <w:sz w:val="24"/>
          <w:szCs w:val="24"/>
        </w:rPr>
      </w:pPr>
      <w:r w:rsidRPr="004A19FF">
        <w:rPr>
          <w:bCs/>
          <w:sz w:val="24"/>
          <w:szCs w:val="24"/>
        </w:rPr>
        <w:t xml:space="preserve">w przypadkach </w:t>
      </w:r>
      <w:r w:rsidR="00160D33" w:rsidRPr="004A19FF">
        <w:rPr>
          <w:bCs/>
          <w:sz w:val="24"/>
          <w:szCs w:val="24"/>
        </w:rPr>
        <w:t>szczególnych można zorganizować wizytę lekarską poza wyznaczonymi godzinami przyjęć.</w:t>
      </w:r>
    </w:p>
    <w:p w:rsidR="009E69EE" w:rsidRPr="004A19FF" w:rsidRDefault="009E69EE" w:rsidP="00490ACE">
      <w:pPr>
        <w:pStyle w:val="Akapitzlist"/>
        <w:numPr>
          <w:ilvl w:val="0"/>
          <w:numId w:val="64"/>
        </w:numPr>
        <w:spacing w:after="0" w:line="360" w:lineRule="auto"/>
        <w:ind w:left="426"/>
        <w:jc w:val="both"/>
        <w:rPr>
          <w:b/>
          <w:bCs/>
          <w:sz w:val="24"/>
          <w:szCs w:val="24"/>
        </w:rPr>
      </w:pPr>
      <w:r w:rsidRPr="004A19FF">
        <w:rPr>
          <w:sz w:val="24"/>
          <w:szCs w:val="24"/>
        </w:rPr>
        <w:t>Dyrektor zakładu zawiadamia rodziców (opiekunów) wychowanka i</w:t>
      </w:r>
      <w:r w:rsidR="001C4420" w:rsidRPr="004A19FF">
        <w:rPr>
          <w:sz w:val="24"/>
          <w:szCs w:val="24"/>
        </w:rPr>
        <w:t> </w:t>
      </w:r>
      <w:r w:rsidRPr="004A19FF">
        <w:rPr>
          <w:sz w:val="24"/>
          <w:szCs w:val="24"/>
        </w:rPr>
        <w:t>sąd rodzinny o</w:t>
      </w:r>
      <w:r w:rsidR="00C70039" w:rsidRPr="004A19FF">
        <w:rPr>
          <w:sz w:val="24"/>
          <w:szCs w:val="24"/>
        </w:rPr>
        <w:t> </w:t>
      </w:r>
      <w:r w:rsidRPr="004A19FF">
        <w:rPr>
          <w:sz w:val="24"/>
          <w:szCs w:val="24"/>
        </w:rPr>
        <w:t>przypadk</w:t>
      </w:r>
      <w:r w:rsidR="0001633E" w:rsidRPr="004A19FF">
        <w:rPr>
          <w:sz w:val="24"/>
          <w:szCs w:val="24"/>
        </w:rPr>
        <w:t xml:space="preserve">u </w:t>
      </w:r>
      <w:r w:rsidRPr="004A19FF">
        <w:rPr>
          <w:sz w:val="24"/>
          <w:szCs w:val="24"/>
        </w:rPr>
        <w:t>zachorowa</w:t>
      </w:r>
      <w:r w:rsidR="0001633E" w:rsidRPr="004A19FF">
        <w:rPr>
          <w:sz w:val="24"/>
          <w:szCs w:val="24"/>
        </w:rPr>
        <w:t>nia</w:t>
      </w:r>
      <w:r w:rsidRPr="004A19FF">
        <w:rPr>
          <w:sz w:val="24"/>
          <w:szCs w:val="24"/>
        </w:rPr>
        <w:t xml:space="preserve"> wychowanka wymagając</w:t>
      </w:r>
      <w:r w:rsidR="0001633E" w:rsidRPr="004A19FF">
        <w:rPr>
          <w:sz w:val="24"/>
          <w:szCs w:val="24"/>
        </w:rPr>
        <w:t>ego</w:t>
      </w:r>
      <w:r w:rsidRPr="004A19FF">
        <w:rPr>
          <w:sz w:val="24"/>
          <w:szCs w:val="24"/>
        </w:rPr>
        <w:t xml:space="preserve"> interwencji specjalistycznej lub hospitalizacji.</w:t>
      </w:r>
    </w:p>
    <w:p w:rsidR="009E69EE" w:rsidRPr="004A19FF" w:rsidRDefault="009E69EE" w:rsidP="00490ACE">
      <w:pPr>
        <w:pStyle w:val="Akapitzlist"/>
        <w:numPr>
          <w:ilvl w:val="0"/>
          <w:numId w:val="64"/>
        </w:numPr>
        <w:spacing w:after="0" w:line="360" w:lineRule="auto"/>
        <w:ind w:left="426"/>
        <w:jc w:val="both"/>
        <w:rPr>
          <w:b/>
          <w:bCs/>
          <w:sz w:val="24"/>
          <w:szCs w:val="24"/>
        </w:rPr>
      </w:pPr>
      <w:r w:rsidRPr="004A19FF">
        <w:rPr>
          <w:sz w:val="24"/>
          <w:szCs w:val="24"/>
        </w:rPr>
        <w:t xml:space="preserve">Każde uszkodzenie ciała </w:t>
      </w:r>
      <w:r w:rsidR="00FA4306" w:rsidRPr="004A19FF">
        <w:rPr>
          <w:sz w:val="24"/>
          <w:szCs w:val="24"/>
        </w:rPr>
        <w:t>ocenia</w:t>
      </w:r>
      <w:r w:rsidRPr="004A19FF">
        <w:rPr>
          <w:sz w:val="24"/>
          <w:szCs w:val="24"/>
        </w:rPr>
        <w:t xml:space="preserve"> </w:t>
      </w:r>
      <w:r w:rsidR="002E4D7B" w:rsidRPr="004A19FF">
        <w:rPr>
          <w:sz w:val="24"/>
          <w:szCs w:val="24"/>
        </w:rPr>
        <w:t xml:space="preserve">lekarz lub </w:t>
      </w:r>
      <w:r w:rsidRPr="004A19FF">
        <w:rPr>
          <w:sz w:val="24"/>
          <w:szCs w:val="24"/>
        </w:rPr>
        <w:t>pielęgniark</w:t>
      </w:r>
      <w:r w:rsidR="00FA4306" w:rsidRPr="004A19FF">
        <w:rPr>
          <w:sz w:val="24"/>
          <w:szCs w:val="24"/>
        </w:rPr>
        <w:t>a</w:t>
      </w:r>
      <w:r w:rsidRPr="004A19FF">
        <w:rPr>
          <w:sz w:val="24"/>
          <w:szCs w:val="24"/>
        </w:rPr>
        <w:t>.</w:t>
      </w:r>
    </w:p>
    <w:p w:rsidR="009E69EE" w:rsidRPr="004A19FF" w:rsidRDefault="009E69EE" w:rsidP="00490ACE">
      <w:pPr>
        <w:pStyle w:val="Akapitzlist"/>
        <w:numPr>
          <w:ilvl w:val="0"/>
          <w:numId w:val="64"/>
        </w:numPr>
        <w:spacing w:after="0" w:line="360" w:lineRule="auto"/>
        <w:ind w:left="426"/>
        <w:jc w:val="both"/>
        <w:rPr>
          <w:rStyle w:val="FontStyle31"/>
          <w:rFonts w:asciiTheme="majorHAnsi" w:hAnsiTheme="majorHAnsi"/>
          <w:b/>
          <w:bCs/>
          <w:sz w:val="24"/>
          <w:szCs w:val="24"/>
        </w:rPr>
      </w:pPr>
      <w:r w:rsidRPr="004A19FF">
        <w:rPr>
          <w:sz w:val="24"/>
          <w:szCs w:val="24"/>
        </w:rPr>
        <w:t xml:space="preserve">W przypadku zlecenia lekarza zapewnia się specjalistyczną opiekę lekarską </w:t>
      </w:r>
      <w:r w:rsidRPr="004A19FF">
        <w:rPr>
          <w:rStyle w:val="FontStyle31"/>
          <w:rFonts w:asciiTheme="majorHAnsi" w:hAnsiTheme="majorHAnsi"/>
          <w:sz w:val="24"/>
          <w:szCs w:val="24"/>
        </w:rPr>
        <w:t>i</w:t>
      </w:r>
      <w:r w:rsidR="001C4420" w:rsidRPr="004A19FF">
        <w:rPr>
          <w:rStyle w:val="FontStyle31"/>
          <w:rFonts w:asciiTheme="majorHAnsi" w:hAnsiTheme="majorHAnsi"/>
          <w:sz w:val="24"/>
          <w:szCs w:val="24"/>
        </w:rPr>
        <w:t> </w:t>
      </w:r>
      <w:r w:rsidRPr="004A19FF">
        <w:rPr>
          <w:rStyle w:val="FontStyle31"/>
          <w:rFonts w:asciiTheme="majorHAnsi" w:hAnsiTheme="majorHAnsi"/>
          <w:sz w:val="24"/>
          <w:szCs w:val="24"/>
        </w:rPr>
        <w:t>rehabilitacyjną w gabinetach, przychodniach, szpitalach i laboratoriach poza placówką.</w:t>
      </w:r>
    </w:p>
    <w:p w:rsidR="009E69EE" w:rsidRPr="004A19FF" w:rsidRDefault="009E69EE" w:rsidP="00490ACE">
      <w:pPr>
        <w:pStyle w:val="Akapitzlist"/>
        <w:numPr>
          <w:ilvl w:val="0"/>
          <w:numId w:val="64"/>
        </w:numPr>
        <w:spacing w:after="0" w:line="360" w:lineRule="auto"/>
        <w:ind w:left="426"/>
        <w:jc w:val="both"/>
        <w:rPr>
          <w:rStyle w:val="FontStyle31"/>
          <w:rFonts w:asciiTheme="majorHAnsi" w:hAnsiTheme="majorHAnsi"/>
          <w:b/>
          <w:bCs/>
          <w:sz w:val="24"/>
          <w:szCs w:val="24"/>
        </w:rPr>
      </w:pPr>
      <w:r w:rsidRPr="004A19FF">
        <w:rPr>
          <w:rStyle w:val="FontStyle31"/>
          <w:rFonts w:asciiTheme="majorHAnsi" w:hAnsiTheme="majorHAnsi"/>
          <w:sz w:val="24"/>
          <w:szCs w:val="24"/>
        </w:rPr>
        <w:t xml:space="preserve">Pomoc </w:t>
      </w:r>
      <w:r w:rsidR="00F90CFE" w:rsidRPr="004A19FF">
        <w:rPr>
          <w:rStyle w:val="FontStyle31"/>
          <w:rFonts w:asciiTheme="majorHAnsi" w:hAnsiTheme="majorHAnsi"/>
          <w:sz w:val="24"/>
          <w:szCs w:val="24"/>
        </w:rPr>
        <w:t xml:space="preserve">wychowankom, </w:t>
      </w:r>
      <w:r w:rsidRPr="004A19FF">
        <w:rPr>
          <w:rStyle w:val="FontStyle31"/>
          <w:rFonts w:asciiTheme="majorHAnsi" w:hAnsiTheme="majorHAnsi"/>
          <w:sz w:val="24"/>
          <w:szCs w:val="24"/>
        </w:rPr>
        <w:t>lekarska i rehabilitacyjna udzielana jest na zasadach ogólnych obowiązujących wszystkie osoby ubezpieczone w Narodowym Funduszu Zdrowia.</w:t>
      </w:r>
    </w:p>
    <w:p w:rsidR="009E69EE" w:rsidRPr="004A19FF" w:rsidRDefault="009E69EE" w:rsidP="00490ACE">
      <w:pPr>
        <w:pStyle w:val="Akapitzlist"/>
        <w:numPr>
          <w:ilvl w:val="0"/>
          <w:numId w:val="64"/>
        </w:numPr>
        <w:spacing w:after="0" w:line="360" w:lineRule="auto"/>
        <w:ind w:left="426"/>
        <w:jc w:val="both"/>
        <w:rPr>
          <w:rStyle w:val="FontStyle31"/>
          <w:rFonts w:asciiTheme="majorHAnsi" w:hAnsiTheme="majorHAnsi"/>
          <w:b/>
          <w:bCs/>
          <w:sz w:val="24"/>
          <w:szCs w:val="24"/>
        </w:rPr>
      </w:pPr>
      <w:r w:rsidRPr="004A19FF">
        <w:rPr>
          <w:rStyle w:val="FontStyle31"/>
          <w:rFonts w:asciiTheme="majorHAnsi" w:hAnsiTheme="majorHAnsi"/>
          <w:sz w:val="24"/>
          <w:szCs w:val="24"/>
        </w:rPr>
        <w:lastRenderedPageBreak/>
        <w:t xml:space="preserve">Izba chorych przeznaczona jest dla wychowanków, </w:t>
      </w:r>
      <w:r w:rsidR="0096137D" w:rsidRPr="004A19FF">
        <w:rPr>
          <w:rStyle w:val="FontStyle31"/>
          <w:rFonts w:asciiTheme="majorHAnsi" w:hAnsiTheme="majorHAnsi"/>
          <w:sz w:val="24"/>
          <w:szCs w:val="24"/>
        </w:rPr>
        <w:t>co do</w:t>
      </w:r>
      <w:r w:rsidRPr="004A19FF">
        <w:rPr>
          <w:rStyle w:val="FontStyle31"/>
          <w:rFonts w:asciiTheme="majorHAnsi" w:hAnsiTheme="majorHAnsi"/>
          <w:sz w:val="24"/>
          <w:szCs w:val="24"/>
        </w:rPr>
        <w:t xml:space="preserve"> których lekarz stwierdził potrzebę wyłączenia z z</w:t>
      </w:r>
      <w:r w:rsidR="00176F79" w:rsidRPr="004A19FF">
        <w:rPr>
          <w:rStyle w:val="FontStyle31"/>
          <w:rFonts w:asciiTheme="majorHAnsi" w:hAnsiTheme="majorHAnsi"/>
          <w:sz w:val="24"/>
          <w:szCs w:val="24"/>
        </w:rPr>
        <w:t>ajęć ze względów zdrowotnych. O </w:t>
      </w:r>
      <w:r w:rsidRPr="004A19FF">
        <w:rPr>
          <w:rStyle w:val="FontStyle31"/>
          <w:rFonts w:asciiTheme="majorHAnsi" w:hAnsiTheme="majorHAnsi"/>
          <w:sz w:val="24"/>
          <w:szCs w:val="24"/>
        </w:rPr>
        <w:t>umieszczeniu wychowanka w iz</w:t>
      </w:r>
      <w:r w:rsidR="00176F79" w:rsidRPr="004A19FF">
        <w:rPr>
          <w:rStyle w:val="FontStyle31"/>
          <w:rFonts w:asciiTheme="majorHAnsi" w:hAnsiTheme="majorHAnsi"/>
          <w:sz w:val="24"/>
          <w:szCs w:val="24"/>
        </w:rPr>
        <w:t>bie chorych decyduje lekarz lub </w:t>
      </w:r>
      <w:r w:rsidRPr="004A19FF">
        <w:rPr>
          <w:rStyle w:val="FontStyle31"/>
          <w:rFonts w:asciiTheme="majorHAnsi" w:hAnsiTheme="majorHAnsi"/>
          <w:sz w:val="24"/>
          <w:szCs w:val="24"/>
        </w:rPr>
        <w:t>pielęgniarka, o czym niezwłocznie informuje kierownika internatu, dyrektora szkoły lub dyrektora placówki.</w:t>
      </w:r>
    </w:p>
    <w:p w:rsidR="009E69EE" w:rsidRPr="004A19FF" w:rsidRDefault="009E69EE" w:rsidP="00490ACE">
      <w:pPr>
        <w:pStyle w:val="Akapitzlist"/>
        <w:numPr>
          <w:ilvl w:val="0"/>
          <w:numId w:val="64"/>
        </w:numPr>
        <w:spacing w:after="0" w:line="360" w:lineRule="auto"/>
        <w:ind w:left="426"/>
        <w:jc w:val="both"/>
        <w:rPr>
          <w:rStyle w:val="FontStyle31"/>
          <w:rFonts w:asciiTheme="majorHAnsi" w:hAnsiTheme="majorHAnsi"/>
          <w:b/>
          <w:bCs/>
          <w:sz w:val="24"/>
          <w:szCs w:val="24"/>
        </w:rPr>
      </w:pPr>
      <w:r w:rsidRPr="004A19FF">
        <w:rPr>
          <w:rStyle w:val="FontStyle31"/>
          <w:rFonts w:asciiTheme="majorHAnsi" w:hAnsiTheme="majorHAnsi"/>
          <w:sz w:val="24"/>
          <w:szCs w:val="24"/>
        </w:rPr>
        <w:t>Do czasu badania lekarskiego decyzję o umieszczeniu w izbie chorych podejmuje dyrektor placówki lub osoba upoważniona.</w:t>
      </w:r>
    </w:p>
    <w:p w:rsidR="009E69EE" w:rsidRPr="004A19FF" w:rsidRDefault="009E69EE" w:rsidP="00490ACE">
      <w:pPr>
        <w:pStyle w:val="Akapitzlist"/>
        <w:numPr>
          <w:ilvl w:val="0"/>
          <w:numId w:val="64"/>
        </w:numPr>
        <w:spacing w:after="0" w:line="360" w:lineRule="auto"/>
        <w:ind w:left="426"/>
        <w:jc w:val="both"/>
        <w:rPr>
          <w:rStyle w:val="FontStyle31"/>
          <w:rFonts w:asciiTheme="majorHAnsi" w:hAnsiTheme="majorHAnsi"/>
          <w:b/>
          <w:bCs/>
          <w:sz w:val="24"/>
          <w:szCs w:val="24"/>
        </w:rPr>
      </w:pPr>
      <w:r w:rsidRPr="004A19FF">
        <w:rPr>
          <w:rStyle w:val="FontStyle31"/>
          <w:rFonts w:asciiTheme="majorHAnsi" w:hAnsiTheme="majorHAnsi"/>
          <w:sz w:val="24"/>
          <w:szCs w:val="24"/>
        </w:rPr>
        <w:t xml:space="preserve">Opiekę nad wychowankiem umieszczonym w izbie chorych sprawuje pielęgniarka i lekarz, a w razie ich nieobecności </w:t>
      </w:r>
      <w:r w:rsidR="000200A3" w:rsidRPr="004A19FF">
        <w:rPr>
          <w:rStyle w:val="FontStyle31"/>
          <w:rFonts w:asciiTheme="majorHAnsi" w:hAnsiTheme="majorHAnsi"/>
          <w:sz w:val="24"/>
          <w:szCs w:val="24"/>
        </w:rPr>
        <w:t>pracownik ochrony</w:t>
      </w:r>
      <w:r w:rsidRPr="004A19FF">
        <w:rPr>
          <w:rStyle w:val="FontStyle31"/>
          <w:rFonts w:asciiTheme="majorHAnsi" w:hAnsiTheme="majorHAnsi"/>
          <w:sz w:val="24"/>
          <w:szCs w:val="24"/>
        </w:rPr>
        <w:t>.</w:t>
      </w:r>
    </w:p>
    <w:p w:rsidR="009E69EE" w:rsidRPr="004A19FF" w:rsidRDefault="009E69EE" w:rsidP="00490ACE">
      <w:pPr>
        <w:pStyle w:val="Akapitzlist"/>
        <w:numPr>
          <w:ilvl w:val="0"/>
          <w:numId w:val="64"/>
        </w:numPr>
        <w:spacing w:after="0" w:line="360" w:lineRule="auto"/>
        <w:ind w:left="426"/>
        <w:jc w:val="both"/>
        <w:rPr>
          <w:rStyle w:val="FontStyle31"/>
          <w:rFonts w:asciiTheme="majorHAnsi" w:hAnsiTheme="majorHAnsi"/>
          <w:b/>
          <w:bCs/>
          <w:sz w:val="24"/>
          <w:szCs w:val="24"/>
        </w:rPr>
      </w:pPr>
      <w:r w:rsidRPr="004A19FF">
        <w:rPr>
          <w:rStyle w:val="FontStyle31"/>
          <w:rFonts w:asciiTheme="majorHAnsi" w:hAnsiTheme="majorHAnsi"/>
          <w:sz w:val="24"/>
          <w:szCs w:val="24"/>
        </w:rPr>
        <w:t>czasie pobytu wychowanka w izbie chorych decyduje lekarz</w:t>
      </w:r>
      <w:r w:rsidR="00B04BBC" w:rsidRPr="004A19FF">
        <w:rPr>
          <w:rStyle w:val="FontStyle31"/>
          <w:rFonts w:asciiTheme="majorHAnsi" w:hAnsiTheme="majorHAnsi"/>
          <w:sz w:val="24"/>
          <w:szCs w:val="24"/>
        </w:rPr>
        <w:t xml:space="preserve"> lub </w:t>
      </w:r>
      <w:r w:rsidR="00066FF0" w:rsidRPr="004A19FF">
        <w:rPr>
          <w:rStyle w:val="FontStyle31"/>
          <w:rFonts w:asciiTheme="majorHAnsi" w:hAnsiTheme="majorHAnsi"/>
          <w:sz w:val="24"/>
          <w:szCs w:val="24"/>
        </w:rPr>
        <w:t>pielęgniarka</w:t>
      </w:r>
      <w:r w:rsidRPr="004A19FF">
        <w:rPr>
          <w:rStyle w:val="FontStyle31"/>
          <w:rFonts w:asciiTheme="majorHAnsi" w:hAnsiTheme="majorHAnsi"/>
          <w:sz w:val="24"/>
          <w:szCs w:val="24"/>
        </w:rPr>
        <w:t>.</w:t>
      </w:r>
    </w:p>
    <w:p w:rsidR="00F35DBE" w:rsidRPr="004A19FF" w:rsidRDefault="00084833" w:rsidP="00490ACE">
      <w:pPr>
        <w:pStyle w:val="Akapitzlist"/>
        <w:numPr>
          <w:ilvl w:val="0"/>
          <w:numId w:val="64"/>
        </w:numPr>
        <w:spacing w:after="0" w:line="360" w:lineRule="auto"/>
        <w:ind w:left="426"/>
        <w:jc w:val="both"/>
        <w:rPr>
          <w:rStyle w:val="FontStyle31"/>
          <w:rFonts w:asciiTheme="majorHAnsi" w:hAnsiTheme="majorHAnsi"/>
          <w:sz w:val="24"/>
          <w:szCs w:val="24"/>
        </w:rPr>
      </w:pPr>
      <w:r w:rsidRPr="004A19FF">
        <w:rPr>
          <w:rStyle w:val="FontStyle31"/>
          <w:rFonts w:asciiTheme="majorHAnsi" w:hAnsiTheme="majorHAnsi"/>
          <w:sz w:val="24"/>
          <w:szCs w:val="24"/>
        </w:rPr>
        <w:t xml:space="preserve">Służba zdrowia </w:t>
      </w:r>
      <w:r w:rsidR="00F35DBE" w:rsidRPr="004A19FF">
        <w:rPr>
          <w:rStyle w:val="FontStyle31"/>
          <w:rFonts w:asciiTheme="majorHAnsi" w:hAnsiTheme="majorHAnsi"/>
          <w:sz w:val="24"/>
          <w:szCs w:val="24"/>
        </w:rPr>
        <w:t>dokumentuje swoją pracę w formie:</w:t>
      </w:r>
    </w:p>
    <w:p w:rsidR="00F35DBE" w:rsidRPr="004A19FF" w:rsidRDefault="00084833" w:rsidP="00490ACE">
      <w:pPr>
        <w:pStyle w:val="Akapitzlist"/>
        <w:numPr>
          <w:ilvl w:val="0"/>
          <w:numId w:val="66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książk</w:t>
      </w:r>
      <w:r w:rsidR="00B04BBC" w:rsidRPr="004A19FF">
        <w:rPr>
          <w:sz w:val="24"/>
          <w:szCs w:val="24"/>
        </w:rPr>
        <w:t>i</w:t>
      </w:r>
      <w:r w:rsidRPr="004A19FF">
        <w:rPr>
          <w:sz w:val="24"/>
          <w:szCs w:val="24"/>
        </w:rPr>
        <w:t xml:space="preserve"> porad ambulatoryjnych, </w:t>
      </w:r>
    </w:p>
    <w:p w:rsidR="00F35DBE" w:rsidRPr="004A19FF" w:rsidRDefault="00084833" w:rsidP="00490ACE">
      <w:pPr>
        <w:pStyle w:val="Akapitzlist"/>
        <w:numPr>
          <w:ilvl w:val="0"/>
          <w:numId w:val="66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codzienn</w:t>
      </w:r>
      <w:r w:rsidR="00B04BBC" w:rsidRPr="004A19FF">
        <w:rPr>
          <w:sz w:val="24"/>
          <w:szCs w:val="24"/>
        </w:rPr>
        <w:t>ych</w:t>
      </w:r>
      <w:r w:rsidRPr="004A19FF">
        <w:rPr>
          <w:sz w:val="24"/>
          <w:szCs w:val="24"/>
        </w:rPr>
        <w:t xml:space="preserve"> raport</w:t>
      </w:r>
      <w:r w:rsidR="00B04BBC" w:rsidRPr="004A19FF">
        <w:rPr>
          <w:sz w:val="24"/>
          <w:szCs w:val="24"/>
        </w:rPr>
        <w:t>ów</w:t>
      </w:r>
      <w:r w:rsidRPr="004A19FF">
        <w:rPr>
          <w:sz w:val="24"/>
          <w:szCs w:val="24"/>
        </w:rPr>
        <w:t>,</w:t>
      </w:r>
    </w:p>
    <w:p w:rsidR="00F35DBE" w:rsidRPr="004A19FF" w:rsidRDefault="00F35DBE" w:rsidP="00490ACE">
      <w:pPr>
        <w:pStyle w:val="Akapitzlist"/>
        <w:numPr>
          <w:ilvl w:val="0"/>
          <w:numId w:val="66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kartotek indywidualn</w:t>
      </w:r>
      <w:r w:rsidR="00AF7958" w:rsidRPr="004A19FF">
        <w:rPr>
          <w:sz w:val="24"/>
          <w:szCs w:val="24"/>
        </w:rPr>
        <w:t>ych</w:t>
      </w:r>
      <w:r w:rsidR="00084833" w:rsidRPr="004A19FF">
        <w:rPr>
          <w:sz w:val="24"/>
          <w:szCs w:val="24"/>
        </w:rPr>
        <w:t>,</w:t>
      </w:r>
    </w:p>
    <w:p w:rsidR="00F35DBE" w:rsidRPr="004A19FF" w:rsidRDefault="00084833" w:rsidP="00490ACE">
      <w:pPr>
        <w:pStyle w:val="Akapitzlist"/>
        <w:numPr>
          <w:ilvl w:val="0"/>
          <w:numId w:val="66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kart zdrowia ucznia, </w:t>
      </w:r>
    </w:p>
    <w:p w:rsidR="00F35DBE" w:rsidRPr="004A19FF" w:rsidRDefault="00084833" w:rsidP="00490ACE">
      <w:pPr>
        <w:pStyle w:val="Akapitzlist"/>
        <w:numPr>
          <w:ilvl w:val="0"/>
          <w:numId w:val="66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książk</w:t>
      </w:r>
      <w:r w:rsidR="00AF7958" w:rsidRPr="004A19FF">
        <w:rPr>
          <w:sz w:val="24"/>
          <w:szCs w:val="24"/>
        </w:rPr>
        <w:t>i</w:t>
      </w:r>
      <w:r w:rsidRPr="004A19FF">
        <w:rPr>
          <w:sz w:val="24"/>
          <w:szCs w:val="24"/>
        </w:rPr>
        <w:t xml:space="preserve"> pobytu wychowanka w izbie chorych,</w:t>
      </w:r>
    </w:p>
    <w:p w:rsidR="00F35DBE" w:rsidRPr="004A19FF" w:rsidRDefault="00AF7958" w:rsidP="00490ACE">
      <w:pPr>
        <w:pStyle w:val="Akapitzlist"/>
        <w:numPr>
          <w:ilvl w:val="0"/>
          <w:numId w:val="66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książki</w:t>
      </w:r>
      <w:r w:rsidR="00084833" w:rsidRPr="004A19FF">
        <w:rPr>
          <w:sz w:val="24"/>
          <w:szCs w:val="24"/>
        </w:rPr>
        <w:t xml:space="preserve"> badań lekarskich,</w:t>
      </w:r>
    </w:p>
    <w:p w:rsidR="00F35DBE" w:rsidRPr="004A19FF" w:rsidRDefault="00084833" w:rsidP="00490ACE">
      <w:pPr>
        <w:pStyle w:val="Akapitzlist"/>
        <w:numPr>
          <w:ilvl w:val="0"/>
          <w:numId w:val="66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 xml:space="preserve">książki wizyt w poradniach specjalistycznych, </w:t>
      </w:r>
    </w:p>
    <w:p w:rsidR="00F35DBE" w:rsidRPr="004A19FF" w:rsidRDefault="00F35DBE" w:rsidP="00490ACE">
      <w:pPr>
        <w:pStyle w:val="Akapitzlist"/>
        <w:numPr>
          <w:ilvl w:val="0"/>
          <w:numId w:val="66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rejestr</w:t>
      </w:r>
      <w:r w:rsidR="00AF7958" w:rsidRPr="004A19FF">
        <w:rPr>
          <w:sz w:val="24"/>
          <w:szCs w:val="24"/>
        </w:rPr>
        <w:t>u</w:t>
      </w:r>
      <w:r w:rsidRPr="004A19FF">
        <w:rPr>
          <w:sz w:val="24"/>
          <w:szCs w:val="24"/>
        </w:rPr>
        <w:t xml:space="preserve"> kart NFZ,</w:t>
      </w:r>
    </w:p>
    <w:p w:rsidR="00084833" w:rsidRPr="004A19FF" w:rsidRDefault="00084833" w:rsidP="00490ACE">
      <w:pPr>
        <w:pStyle w:val="Akapitzlist"/>
        <w:numPr>
          <w:ilvl w:val="0"/>
          <w:numId w:val="66"/>
        </w:numPr>
        <w:spacing w:after="0" w:line="360" w:lineRule="auto"/>
        <w:ind w:left="1134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inn</w:t>
      </w:r>
      <w:r w:rsidR="00AF7958" w:rsidRPr="004A19FF">
        <w:rPr>
          <w:sz w:val="24"/>
          <w:szCs w:val="24"/>
        </w:rPr>
        <w:t>ej</w:t>
      </w:r>
      <w:r w:rsidRPr="004A19FF">
        <w:rPr>
          <w:sz w:val="24"/>
          <w:szCs w:val="24"/>
        </w:rPr>
        <w:t xml:space="preserve"> dokumentacj</w:t>
      </w:r>
      <w:r w:rsidR="00AF7958" w:rsidRPr="004A19FF">
        <w:rPr>
          <w:sz w:val="24"/>
          <w:szCs w:val="24"/>
        </w:rPr>
        <w:t>i</w:t>
      </w:r>
      <w:r w:rsidRPr="004A19FF">
        <w:rPr>
          <w:sz w:val="24"/>
          <w:szCs w:val="24"/>
        </w:rPr>
        <w:t xml:space="preserve"> medyczn</w:t>
      </w:r>
      <w:r w:rsidR="00AF7958" w:rsidRPr="004A19FF">
        <w:rPr>
          <w:sz w:val="24"/>
          <w:szCs w:val="24"/>
        </w:rPr>
        <w:t>ej</w:t>
      </w:r>
      <w:r w:rsidRPr="004A19FF">
        <w:rPr>
          <w:sz w:val="24"/>
          <w:szCs w:val="24"/>
        </w:rPr>
        <w:t>.</w:t>
      </w:r>
    </w:p>
    <w:p w:rsidR="009E69EE" w:rsidRPr="009506A8" w:rsidRDefault="009E69EE" w:rsidP="00C54754">
      <w:pPr>
        <w:pStyle w:val="Nagwek3"/>
        <w:rPr>
          <w:b/>
        </w:rPr>
      </w:pPr>
      <w:bookmarkStart w:id="36" w:name="_Toc507568535"/>
      <w:r w:rsidRPr="009506A8">
        <w:rPr>
          <w:b/>
        </w:rPr>
        <w:t>Rozdział X</w:t>
      </w:r>
      <w:bookmarkEnd w:id="36"/>
    </w:p>
    <w:p w:rsidR="006F332F" w:rsidRPr="004A19FF" w:rsidRDefault="006F332F" w:rsidP="00240867">
      <w:pPr>
        <w:spacing w:after="0" w:line="360" w:lineRule="auto"/>
        <w:contextualSpacing/>
        <w:jc w:val="center"/>
        <w:rPr>
          <w:b/>
          <w:bCs/>
          <w:sz w:val="24"/>
          <w:szCs w:val="24"/>
        </w:rPr>
      </w:pPr>
    </w:p>
    <w:p w:rsidR="009E69EE" w:rsidRPr="00DA1D41" w:rsidRDefault="009E69EE" w:rsidP="00DA1D41">
      <w:pPr>
        <w:pStyle w:val="Nagwek6"/>
      </w:pPr>
      <w:bookmarkStart w:id="37" w:name="_Toc507568536"/>
      <w:r w:rsidRPr="00DA1D41">
        <w:t>POSTANOWIENIA KOŃCOWE</w:t>
      </w:r>
      <w:bookmarkEnd w:id="37"/>
    </w:p>
    <w:p w:rsidR="00240867" w:rsidRPr="004A19FF" w:rsidRDefault="00240867" w:rsidP="00240867">
      <w:pPr>
        <w:spacing w:after="0" w:line="360" w:lineRule="auto"/>
        <w:contextualSpacing/>
        <w:jc w:val="center"/>
        <w:rPr>
          <w:b/>
          <w:sz w:val="24"/>
          <w:szCs w:val="24"/>
        </w:rPr>
      </w:pPr>
    </w:p>
    <w:p w:rsidR="00240867" w:rsidRPr="004A19FF" w:rsidRDefault="00F75CC1" w:rsidP="00C03C7D">
      <w:pPr>
        <w:spacing w:after="0" w:line="360" w:lineRule="auto"/>
        <w:contextualSpacing/>
        <w:jc w:val="center"/>
        <w:rPr>
          <w:b/>
          <w:bCs/>
          <w:sz w:val="24"/>
          <w:szCs w:val="24"/>
        </w:rPr>
      </w:pPr>
      <w:r w:rsidRPr="004A19FF">
        <w:rPr>
          <w:b/>
          <w:bCs/>
          <w:sz w:val="24"/>
          <w:szCs w:val="24"/>
        </w:rPr>
        <w:t>§ 23</w:t>
      </w:r>
    </w:p>
    <w:p w:rsidR="002E19FD" w:rsidRPr="004A19FF" w:rsidRDefault="002E19FD" w:rsidP="00490ACE">
      <w:pPr>
        <w:pStyle w:val="Akapitzlist"/>
        <w:numPr>
          <w:ilvl w:val="0"/>
          <w:numId w:val="67"/>
        </w:numPr>
        <w:spacing w:after="0" w:line="360" w:lineRule="auto"/>
        <w:ind w:left="426"/>
        <w:jc w:val="both"/>
        <w:rPr>
          <w:sz w:val="24"/>
          <w:szCs w:val="24"/>
        </w:rPr>
      </w:pPr>
      <w:r w:rsidRPr="004A19FF">
        <w:rPr>
          <w:sz w:val="24"/>
          <w:szCs w:val="24"/>
        </w:rPr>
        <w:t>Regulamin wchodzi w życie z dniem zatwierdzenia przez Ministra Sprawiedliwości.</w:t>
      </w:r>
    </w:p>
    <w:p w:rsidR="00895AA0" w:rsidRPr="004A19FF" w:rsidRDefault="00C12E16" w:rsidP="00E6413F">
      <w:pPr>
        <w:spacing w:after="0" w:line="360" w:lineRule="auto"/>
        <w:ind w:firstLine="709"/>
        <w:contextualSpacing/>
        <w:jc w:val="both"/>
        <w:rPr>
          <w:sz w:val="24"/>
          <w:szCs w:val="24"/>
        </w:rPr>
      </w:pPr>
      <w:r w:rsidRPr="004A19FF">
        <w:rPr>
          <w:sz w:val="24"/>
          <w:szCs w:val="24"/>
        </w:rPr>
        <w:t>Sporządził</w:t>
      </w:r>
      <w:r w:rsidR="008009B3" w:rsidRPr="004A19FF">
        <w:rPr>
          <w:sz w:val="24"/>
          <w:szCs w:val="24"/>
        </w:rPr>
        <w:t>:</w:t>
      </w:r>
      <w:r w:rsidR="00D10533">
        <w:rPr>
          <w:sz w:val="24"/>
          <w:szCs w:val="24"/>
        </w:rPr>
        <w:tab/>
      </w:r>
      <w:r w:rsidR="00D10533">
        <w:rPr>
          <w:sz w:val="24"/>
          <w:szCs w:val="24"/>
        </w:rPr>
        <w:tab/>
      </w:r>
      <w:r w:rsidR="00D10533">
        <w:rPr>
          <w:sz w:val="24"/>
          <w:szCs w:val="24"/>
        </w:rPr>
        <w:tab/>
      </w:r>
      <w:r w:rsidR="00D10533">
        <w:rPr>
          <w:sz w:val="24"/>
          <w:szCs w:val="24"/>
        </w:rPr>
        <w:tab/>
      </w:r>
      <w:r w:rsidR="00D10533">
        <w:rPr>
          <w:sz w:val="24"/>
          <w:szCs w:val="24"/>
        </w:rPr>
        <w:tab/>
      </w:r>
      <w:r w:rsidR="00D10533">
        <w:rPr>
          <w:sz w:val="24"/>
          <w:szCs w:val="24"/>
        </w:rPr>
        <w:tab/>
        <w:t xml:space="preserve">   </w:t>
      </w:r>
      <w:r w:rsidRPr="004A19FF">
        <w:rPr>
          <w:sz w:val="24"/>
          <w:szCs w:val="24"/>
        </w:rPr>
        <w:t>Zatwierdził</w:t>
      </w:r>
      <w:r w:rsidR="008009B3" w:rsidRPr="004A19FF">
        <w:rPr>
          <w:sz w:val="24"/>
          <w:szCs w:val="24"/>
        </w:rPr>
        <w:t>:</w:t>
      </w:r>
      <w:r w:rsidR="00D10533">
        <w:rPr>
          <w:sz w:val="24"/>
          <w:szCs w:val="24"/>
        </w:rPr>
        <w:t xml:space="preserve"> 12.03.2018r.</w:t>
      </w:r>
    </w:p>
    <w:p w:rsidR="00C12E16" w:rsidRDefault="00103F55" w:rsidP="004A06DC">
      <w:pPr>
        <w:spacing w:after="0" w:line="36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Grzegorz Bulenda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Mikołaj Pawlak</w:t>
      </w:r>
    </w:p>
    <w:p w:rsidR="00103F55" w:rsidRDefault="00103F55" w:rsidP="004A06DC">
      <w:pPr>
        <w:spacing w:after="0" w:line="36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Dyrektor ZPiSdN w Raciborzu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Dyrektor DSRiN</w:t>
      </w:r>
    </w:p>
    <w:p w:rsidR="00C12E16" w:rsidRPr="004A19FF" w:rsidRDefault="00103F55" w:rsidP="004A06DC">
      <w:pPr>
        <w:spacing w:after="0" w:line="360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Ministerstwo Sprawiedliwości</w:t>
      </w:r>
    </w:p>
    <w:p w:rsidR="00C12E16" w:rsidRPr="004A19FF" w:rsidRDefault="00C12E16" w:rsidP="004A06DC">
      <w:pPr>
        <w:spacing w:after="0" w:line="360" w:lineRule="auto"/>
        <w:contextualSpacing/>
        <w:jc w:val="both"/>
        <w:rPr>
          <w:sz w:val="24"/>
          <w:szCs w:val="24"/>
        </w:rPr>
      </w:pPr>
    </w:p>
    <w:p w:rsidR="00C12E16" w:rsidRPr="004A19FF" w:rsidRDefault="00C12E16" w:rsidP="004A06DC">
      <w:pPr>
        <w:spacing w:after="0" w:line="360" w:lineRule="auto"/>
        <w:contextualSpacing/>
        <w:jc w:val="both"/>
        <w:rPr>
          <w:sz w:val="24"/>
          <w:szCs w:val="24"/>
        </w:rPr>
      </w:pPr>
    </w:p>
    <w:p w:rsidR="00C12E16" w:rsidRPr="004A19FF" w:rsidRDefault="00C12E16" w:rsidP="004A06DC">
      <w:pPr>
        <w:spacing w:after="0" w:line="360" w:lineRule="auto"/>
        <w:contextualSpacing/>
        <w:jc w:val="both"/>
        <w:rPr>
          <w:sz w:val="24"/>
          <w:szCs w:val="24"/>
        </w:rPr>
      </w:pPr>
    </w:p>
    <w:p w:rsidR="00895AA0" w:rsidRPr="004A19FF" w:rsidRDefault="00895AA0" w:rsidP="004A06DC">
      <w:pPr>
        <w:spacing w:after="0" w:line="360" w:lineRule="auto"/>
        <w:contextualSpacing/>
        <w:jc w:val="both"/>
        <w:rPr>
          <w:sz w:val="24"/>
          <w:szCs w:val="24"/>
        </w:rPr>
      </w:pPr>
    </w:p>
    <w:p w:rsidR="00AF2142" w:rsidRPr="004A19FF" w:rsidRDefault="00AF2142" w:rsidP="004A06DC">
      <w:pPr>
        <w:spacing w:after="0" w:line="360" w:lineRule="auto"/>
        <w:contextualSpacing/>
        <w:jc w:val="both"/>
        <w:rPr>
          <w:sz w:val="24"/>
          <w:szCs w:val="24"/>
        </w:rPr>
      </w:pPr>
    </w:p>
    <w:p w:rsidR="00AF2142" w:rsidRPr="004A19FF" w:rsidRDefault="00AF2142" w:rsidP="004A06DC">
      <w:pPr>
        <w:spacing w:after="0" w:line="360" w:lineRule="auto"/>
        <w:contextualSpacing/>
        <w:jc w:val="both"/>
        <w:rPr>
          <w:sz w:val="24"/>
          <w:szCs w:val="24"/>
        </w:rPr>
      </w:pPr>
    </w:p>
    <w:p w:rsidR="00AF2142" w:rsidRPr="004A19FF" w:rsidRDefault="00AF2142" w:rsidP="004A06DC">
      <w:pPr>
        <w:spacing w:after="0" w:line="360" w:lineRule="auto"/>
        <w:contextualSpacing/>
        <w:jc w:val="both"/>
        <w:rPr>
          <w:sz w:val="24"/>
          <w:szCs w:val="24"/>
        </w:rPr>
      </w:pPr>
    </w:p>
    <w:p w:rsidR="00AF2142" w:rsidRPr="004A19FF" w:rsidRDefault="00AF2142" w:rsidP="004A06DC">
      <w:pPr>
        <w:spacing w:after="0" w:line="360" w:lineRule="auto"/>
        <w:contextualSpacing/>
        <w:jc w:val="both"/>
        <w:rPr>
          <w:sz w:val="24"/>
          <w:szCs w:val="24"/>
        </w:rPr>
      </w:pPr>
    </w:p>
    <w:p w:rsidR="00AF2142" w:rsidRPr="004A19FF" w:rsidRDefault="00AF2142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p w:rsidR="00AF2142" w:rsidRPr="004A19FF" w:rsidRDefault="00AF2142" w:rsidP="0021076B">
      <w:pPr>
        <w:spacing w:after="0" w:line="240" w:lineRule="auto"/>
        <w:contextualSpacing/>
        <w:jc w:val="both"/>
        <w:rPr>
          <w:sz w:val="24"/>
          <w:szCs w:val="24"/>
        </w:rPr>
      </w:pPr>
    </w:p>
    <w:sectPr w:rsidR="00AF2142" w:rsidRPr="004A19FF" w:rsidSect="002D4C6A">
      <w:footerReference w:type="default" r:id="rId9"/>
      <w:pgSz w:w="11906" w:h="16838" w:code="9"/>
      <w:pgMar w:top="1418" w:right="1418" w:bottom="1418" w:left="1418" w:header="709" w:footer="709" w:gutter="28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6067" w:rsidRDefault="001C6067" w:rsidP="0000055B">
      <w:r>
        <w:separator/>
      </w:r>
    </w:p>
  </w:endnote>
  <w:endnote w:type="continuationSeparator" w:id="0">
    <w:p w:rsidR="001C6067" w:rsidRDefault="001C6067" w:rsidP="000005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22204590"/>
      <w:docPartObj>
        <w:docPartGallery w:val="Page Numbers (Bottom of Page)"/>
        <w:docPartUnique/>
      </w:docPartObj>
    </w:sdtPr>
    <w:sdtEndPr/>
    <w:sdtContent>
      <w:p w:rsidR="00E6413F" w:rsidRDefault="00E6413F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3297">
          <w:rPr>
            <w:noProof/>
          </w:rPr>
          <w:t>1</w:t>
        </w:r>
        <w:r>
          <w:fldChar w:fldCharType="end"/>
        </w:r>
      </w:p>
    </w:sdtContent>
  </w:sdt>
  <w:p w:rsidR="00E6413F" w:rsidRDefault="00E6413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6067" w:rsidRDefault="001C6067" w:rsidP="0000055B">
      <w:r>
        <w:separator/>
      </w:r>
    </w:p>
  </w:footnote>
  <w:footnote w:type="continuationSeparator" w:id="0">
    <w:p w:rsidR="001C6067" w:rsidRDefault="001C6067" w:rsidP="000005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lvl w:ilvl="0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1"/>
        </w:tabs>
        <w:ind w:left="2161" w:firstLine="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1"/>
        </w:tabs>
        <w:ind w:left="6481" w:firstLine="0"/>
      </w:pPr>
    </w:lvl>
  </w:abstractNum>
  <w:abstractNum w:abstractNumId="1">
    <w:nsid w:val="00000008"/>
    <w:multiLevelType w:val="multilevel"/>
    <w:tmpl w:val="0000000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1"/>
        </w:tabs>
        <w:ind w:left="2161" w:firstLine="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1"/>
        </w:tabs>
        <w:ind w:left="6481" w:firstLine="0"/>
      </w:pPr>
    </w:lvl>
  </w:abstractNum>
  <w:abstractNum w:abstractNumId="2">
    <w:nsid w:val="0000000C"/>
    <w:multiLevelType w:val="multilevel"/>
    <w:tmpl w:val="00000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1"/>
        </w:tabs>
        <w:ind w:left="2161" w:firstLine="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1"/>
        </w:tabs>
        <w:ind w:left="6481" w:firstLine="0"/>
      </w:pPr>
    </w:lvl>
  </w:abstractNum>
  <w:abstractNum w:abstractNumId="3">
    <w:nsid w:val="00B31031"/>
    <w:multiLevelType w:val="hybridMultilevel"/>
    <w:tmpl w:val="C4081A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1374793"/>
    <w:multiLevelType w:val="hybridMultilevel"/>
    <w:tmpl w:val="644C4566"/>
    <w:lvl w:ilvl="0" w:tplc="C6E839AE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1A2637C"/>
    <w:multiLevelType w:val="hybridMultilevel"/>
    <w:tmpl w:val="984E6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1DE3E48"/>
    <w:multiLevelType w:val="hybridMultilevel"/>
    <w:tmpl w:val="CC5EE1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2256CA3"/>
    <w:multiLevelType w:val="hybridMultilevel"/>
    <w:tmpl w:val="120E1E3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3601F33"/>
    <w:multiLevelType w:val="hybridMultilevel"/>
    <w:tmpl w:val="28D00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7655BCC"/>
    <w:multiLevelType w:val="hybridMultilevel"/>
    <w:tmpl w:val="E6481CE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76D022A"/>
    <w:multiLevelType w:val="hybridMultilevel"/>
    <w:tmpl w:val="9D74D5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8F25FF2"/>
    <w:multiLevelType w:val="hybridMultilevel"/>
    <w:tmpl w:val="8102D236"/>
    <w:lvl w:ilvl="0" w:tplc="10DE8B32">
      <w:start w:val="1"/>
      <w:numFmt w:val="decimal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B0204CE"/>
    <w:multiLevelType w:val="hybridMultilevel"/>
    <w:tmpl w:val="05FCEC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CF30311"/>
    <w:multiLevelType w:val="hybridMultilevel"/>
    <w:tmpl w:val="609CA048"/>
    <w:lvl w:ilvl="0" w:tplc="C1F2195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D9412B0"/>
    <w:multiLevelType w:val="hybridMultilevel"/>
    <w:tmpl w:val="20D4C3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F7232BC"/>
    <w:multiLevelType w:val="hybridMultilevel"/>
    <w:tmpl w:val="DE4494A8"/>
    <w:lvl w:ilvl="0" w:tplc="7234BEB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F823432"/>
    <w:multiLevelType w:val="hybridMultilevel"/>
    <w:tmpl w:val="4EE066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25E5E06"/>
    <w:multiLevelType w:val="hybridMultilevel"/>
    <w:tmpl w:val="92D80D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4511A77"/>
    <w:multiLevelType w:val="hybridMultilevel"/>
    <w:tmpl w:val="92F075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6422912"/>
    <w:multiLevelType w:val="hybridMultilevel"/>
    <w:tmpl w:val="8222F11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66002DE"/>
    <w:multiLevelType w:val="hybridMultilevel"/>
    <w:tmpl w:val="53147D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70C5798"/>
    <w:multiLevelType w:val="hybridMultilevel"/>
    <w:tmpl w:val="5C6635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770581C"/>
    <w:multiLevelType w:val="hybridMultilevel"/>
    <w:tmpl w:val="074AFB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8A055BF"/>
    <w:multiLevelType w:val="hybridMultilevel"/>
    <w:tmpl w:val="92E27AFA"/>
    <w:lvl w:ilvl="0" w:tplc="BBA2BF96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8AE73DD"/>
    <w:multiLevelType w:val="hybridMultilevel"/>
    <w:tmpl w:val="05A042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8E114E6"/>
    <w:multiLevelType w:val="hybridMultilevel"/>
    <w:tmpl w:val="EDCA0C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AB13CE0"/>
    <w:multiLevelType w:val="hybridMultilevel"/>
    <w:tmpl w:val="295E7E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DB84932"/>
    <w:multiLevelType w:val="hybridMultilevel"/>
    <w:tmpl w:val="7742B5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E9F0378"/>
    <w:multiLevelType w:val="hybridMultilevel"/>
    <w:tmpl w:val="87BA69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02445F8"/>
    <w:multiLevelType w:val="hybridMultilevel"/>
    <w:tmpl w:val="00E8169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255469C"/>
    <w:multiLevelType w:val="hybridMultilevel"/>
    <w:tmpl w:val="24A893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3757F9E"/>
    <w:multiLevelType w:val="hybridMultilevel"/>
    <w:tmpl w:val="4F2481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8365AB7"/>
    <w:multiLevelType w:val="hybridMultilevel"/>
    <w:tmpl w:val="DC00A3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98E62F1"/>
    <w:multiLevelType w:val="hybridMultilevel"/>
    <w:tmpl w:val="534263BC"/>
    <w:lvl w:ilvl="0" w:tplc="80DCF7A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EFB0317"/>
    <w:multiLevelType w:val="hybridMultilevel"/>
    <w:tmpl w:val="29CCF4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1DF7E54"/>
    <w:multiLevelType w:val="hybridMultilevel"/>
    <w:tmpl w:val="80E09A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26F7A26"/>
    <w:multiLevelType w:val="hybridMultilevel"/>
    <w:tmpl w:val="BA76BD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4A261E7"/>
    <w:multiLevelType w:val="hybridMultilevel"/>
    <w:tmpl w:val="88E8AA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559579F"/>
    <w:multiLevelType w:val="hybridMultilevel"/>
    <w:tmpl w:val="485C6B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8097607"/>
    <w:multiLevelType w:val="hybridMultilevel"/>
    <w:tmpl w:val="932453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870630C"/>
    <w:multiLevelType w:val="hybridMultilevel"/>
    <w:tmpl w:val="2ABA96E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BC25262"/>
    <w:multiLevelType w:val="hybridMultilevel"/>
    <w:tmpl w:val="6B8A02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CCA60AA"/>
    <w:multiLevelType w:val="hybridMultilevel"/>
    <w:tmpl w:val="5C2A0DE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D052548"/>
    <w:multiLevelType w:val="hybridMultilevel"/>
    <w:tmpl w:val="F508FE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D1A42D5"/>
    <w:multiLevelType w:val="hybridMultilevel"/>
    <w:tmpl w:val="45F2E2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E3A66BC"/>
    <w:multiLevelType w:val="hybridMultilevel"/>
    <w:tmpl w:val="01FA0F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F305C09"/>
    <w:multiLevelType w:val="hybridMultilevel"/>
    <w:tmpl w:val="32E25E3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7815064"/>
    <w:multiLevelType w:val="hybridMultilevel"/>
    <w:tmpl w:val="076280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8A24044"/>
    <w:multiLevelType w:val="hybridMultilevel"/>
    <w:tmpl w:val="8132EC0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B7D2C31"/>
    <w:multiLevelType w:val="hybridMultilevel"/>
    <w:tmpl w:val="D788F534"/>
    <w:lvl w:ilvl="0" w:tplc="826E1E1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D602DA4"/>
    <w:multiLevelType w:val="hybridMultilevel"/>
    <w:tmpl w:val="A3C8D7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F083130"/>
    <w:multiLevelType w:val="hybridMultilevel"/>
    <w:tmpl w:val="862A7812"/>
    <w:lvl w:ilvl="0" w:tplc="DF4ACE32">
      <w:start w:val="1"/>
      <w:numFmt w:val="decimal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1271954"/>
    <w:multiLevelType w:val="hybridMultilevel"/>
    <w:tmpl w:val="C37032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6D90398"/>
    <w:multiLevelType w:val="hybridMultilevel"/>
    <w:tmpl w:val="6F8E0E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5ACE4C78"/>
    <w:multiLevelType w:val="hybridMultilevel"/>
    <w:tmpl w:val="DC82F5D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5">
    <w:nsid w:val="5CE7511E"/>
    <w:multiLevelType w:val="hybridMultilevel"/>
    <w:tmpl w:val="B3100C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D1547FB"/>
    <w:multiLevelType w:val="hybridMultilevel"/>
    <w:tmpl w:val="743A444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5DA975D0"/>
    <w:multiLevelType w:val="hybridMultilevel"/>
    <w:tmpl w:val="7722D9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2621F41"/>
    <w:multiLevelType w:val="hybridMultilevel"/>
    <w:tmpl w:val="8A0EDA4A"/>
    <w:lvl w:ilvl="0" w:tplc="04150011">
      <w:start w:val="1"/>
      <w:numFmt w:val="decimal"/>
      <w:lvlText w:val="%1)"/>
      <w:lvlJc w:val="left"/>
      <w:pPr>
        <w:ind w:left="1495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2DA14FA"/>
    <w:multiLevelType w:val="hybridMultilevel"/>
    <w:tmpl w:val="399EAE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49C12C5"/>
    <w:multiLevelType w:val="hybridMultilevel"/>
    <w:tmpl w:val="6CEE40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94D0964"/>
    <w:multiLevelType w:val="hybridMultilevel"/>
    <w:tmpl w:val="C2F01D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A980895"/>
    <w:multiLevelType w:val="hybridMultilevel"/>
    <w:tmpl w:val="FE3E5D3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D1F0D52"/>
    <w:multiLevelType w:val="hybridMultilevel"/>
    <w:tmpl w:val="992840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91D2C87"/>
    <w:multiLevelType w:val="hybridMultilevel"/>
    <w:tmpl w:val="0AE094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96C7013"/>
    <w:multiLevelType w:val="hybridMultilevel"/>
    <w:tmpl w:val="D37A6B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96F6C4B"/>
    <w:multiLevelType w:val="hybridMultilevel"/>
    <w:tmpl w:val="AC64135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A542FFE"/>
    <w:multiLevelType w:val="hybridMultilevel"/>
    <w:tmpl w:val="8424F9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AF0157F"/>
    <w:multiLevelType w:val="hybridMultilevel"/>
    <w:tmpl w:val="DFAEDA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D242BBD"/>
    <w:multiLevelType w:val="hybridMultilevel"/>
    <w:tmpl w:val="6A1E670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DD77ED1"/>
    <w:multiLevelType w:val="hybridMultilevel"/>
    <w:tmpl w:val="4836AD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7F2E5FE1"/>
    <w:multiLevelType w:val="hybridMultilevel"/>
    <w:tmpl w:val="BC00D6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34"/>
  </w:num>
  <w:num w:numId="3">
    <w:abstractNumId w:val="69"/>
  </w:num>
  <w:num w:numId="4">
    <w:abstractNumId w:val="15"/>
  </w:num>
  <w:num w:numId="5">
    <w:abstractNumId w:val="44"/>
  </w:num>
  <w:num w:numId="6">
    <w:abstractNumId w:val="67"/>
  </w:num>
  <w:num w:numId="7">
    <w:abstractNumId w:val="14"/>
  </w:num>
  <w:num w:numId="8">
    <w:abstractNumId w:val="50"/>
  </w:num>
  <w:num w:numId="9">
    <w:abstractNumId w:val="4"/>
  </w:num>
  <w:num w:numId="10">
    <w:abstractNumId w:val="35"/>
  </w:num>
  <w:num w:numId="11">
    <w:abstractNumId w:val="48"/>
  </w:num>
  <w:num w:numId="12">
    <w:abstractNumId w:val="47"/>
  </w:num>
  <w:num w:numId="13">
    <w:abstractNumId w:val="26"/>
  </w:num>
  <w:num w:numId="14">
    <w:abstractNumId w:val="29"/>
  </w:num>
  <w:num w:numId="15">
    <w:abstractNumId w:val="8"/>
  </w:num>
  <w:num w:numId="16">
    <w:abstractNumId w:val="24"/>
  </w:num>
  <w:num w:numId="17">
    <w:abstractNumId w:val="22"/>
  </w:num>
  <w:num w:numId="18">
    <w:abstractNumId w:val="45"/>
  </w:num>
  <w:num w:numId="19">
    <w:abstractNumId w:val="10"/>
  </w:num>
  <w:num w:numId="20">
    <w:abstractNumId w:val="65"/>
  </w:num>
  <w:num w:numId="21">
    <w:abstractNumId w:val="30"/>
  </w:num>
  <w:num w:numId="22">
    <w:abstractNumId w:val="52"/>
  </w:num>
  <w:num w:numId="23">
    <w:abstractNumId w:val="37"/>
  </w:num>
  <w:num w:numId="24">
    <w:abstractNumId w:val="43"/>
  </w:num>
  <w:num w:numId="25">
    <w:abstractNumId w:val="3"/>
  </w:num>
  <w:num w:numId="26">
    <w:abstractNumId w:val="70"/>
  </w:num>
  <w:num w:numId="27">
    <w:abstractNumId w:val="20"/>
  </w:num>
  <w:num w:numId="28">
    <w:abstractNumId w:val="6"/>
  </w:num>
  <w:num w:numId="29">
    <w:abstractNumId w:val="56"/>
  </w:num>
  <w:num w:numId="30">
    <w:abstractNumId w:val="5"/>
  </w:num>
  <w:num w:numId="31">
    <w:abstractNumId w:val="41"/>
  </w:num>
  <w:num w:numId="32">
    <w:abstractNumId w:val="42"/>
  </w:num>
  <w:num w:numId="33">
    <w:abstractNumId w:val="23"/>
  </w:num>
  <w:num w:numId="34">
    <w:abstractNumId w:val="57"/>
  </w:num>
  <w:num w:numId="35">
    <w:abstractNumId w:val="49"/>
  </w:num>
  <w:num w:numId="36">
    <w:abstractNumId w:val="7"/>
  </w:num>
  <w:num w:numId="37">
    <w:abstractNumId w:val="12"/>
  </w:num>
  <w:num w:numId="38">
    <w:abstractNumId w:val="63"/>
  </w:num>
  <w:num w:numId="39">
    <w:abstractNumId w:val="51"/>
  </w:num>
  <w:num w:numId="40">
    <w:abstractNumId w:val="71"/>
  </w:num>
  <w:num w:numId="41">
    <w:abstractNumId w:val="28"/>
  </w:num>
  <w:num w:numId="42">
    <w:abstractNumId w:val="40"/>
  </w:num>
  <w:num w:numId="43">
    <w:abstractNumId w:val="38"/>
  </w:num>
  <w:num w:numId="44">
    <w:abstractNumId w:val="62"/>
  </w:num>
  <w:num w:numId="45">
    <w:abstractNumId w:val="19"/>
  </w:num>
  <w:num w:numId="46">
    <w:abstractNumId w:val="18"/>
  </w:num>
  <w:num w:numId="47">
    <w:abstractNumId w:val="11"/>
  </w:num>
  <w:num w:numId="48">
    <w:abstractNumId w:val="58"/>
  </w:num>
  <w:num w:numId="49">
    <w:abstractNumId w:val="60"/>
  </w:num>
  <w:num w:numId="50">
    <w:abstractNumId w:val="39"/>
  </w:num>
  <w:num w:numId="51">
    <w:abstractNumId w:val="31"/>
  </w:num>
  <w:num w:numId="52">
    <w:abstractNumId w:val="61"/>
  </w:num>
  <w:num w:numId="53">
    <w:abstractNumId w:val="68"/>
  </w:num>
  <w:num w:numId="54">
    <w:abstractNumId w:val="17"/>
  </w:num>
  <w:num w:numId="55">
    <w:abstractNumId w:val="25"/>
  </w:num>
  <w:num w:numId="56">
    <w:abstractNumId w:val="21"/>
  </w:num>
  <w:num w:numId="57">
    <w:abstractNumId w:val="66"/>
  </w:num>
  <w:num w:numId="58">
    <w:abstractNumId w:val="55"/>
  </w:num>
  <w:num w:numId="59">
    <w:abstractNumId w:val="36"/>
  </w:num>
  <w:num w:numId="60">
    <w:abstractNumId w:val="64"/>
  </w:num>
  <w:num w:numId="61">
    <w:abstractNumId w:val="59"/>
  </w:num>
  <w:num w:numId="62">
    <w:abstractNumId w:val="32"/>
  </w:num>
  <w:num w:numId="63">
    <w:abstractNumId w:val="27"/>
  </w:num>
  <w:num w:numId="64">
    <w:abstractNumId w:val="13"/>
  </w:num>
  <w:num w:numId="65">
    <w:abstractNumId w:val="16"/>
  </w:num>
  <w:num w:numId="66">
    <w:abstractNumId w:val="46"/>
  </w:num>
  <w:num w:numId="67">
    <w:abstractNumId w:val="54"/>
  </w:num>
  <w:num w:numId="68">
    <w:abstractNumId w:val="53"/>
  </w:num>
  <w:num w:numId="69">
    <w:abstractNumId w:val="9"/>
  </w:num>
  <w:num w:numId="70">
    <w:abstractNumId w:val="0"/>
  </w:num>
  <w:num w:numId="71">
    <w:abstractNumId w:val="1"/>
  </w:num>
  <w:num w:numId="72">
    <w:abstractNumId w:val="2"/>
  </w:num>
  <w:numIdMacAtCleanup w:val="6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C29"/>
    <w:rsid w:val="000001F8"/>
    <w:rsid w:val="0000055B"/>
    <w:rsid w:val="0000140C"/>
    <w:rsid w:val="00002A80"/>
    <w:rsid w:val="00003C9C"/>
    <w:rsid w:val="00007093"/>
    <w:rsid w:val="00007A7D"/>
    <w:rsid w:val="00010C2D"/>
    <w:rsid w:val="00010F5F"/>
    <w:rsid w:val="00014BDB"/>
    <w:rsid w:val="0001557A"/>
    <w:rsid w:val="0001633E"/>
    <w:rsid w:val="0001691C"/>
    <w:rsid w:val="00017EFA"/>
    <w:rsid w:val="000200A3"/>
    <w:rsid w:val="00022E15"/>
    <w:rsid w:val="00023597"/>
    <w:rsid w:val="000241A3"/>
    <w:rsid w:val="00024B9D"/>
    <w:rsid w:val="000252EE"/>
    <w:rsid w:val="000304F8"/>
    <w:rsid w:val="000309CD"/>
    <w:rsid w:val="000309E6"/>
    <w:rsid w:val="00030B5F"/>
    <w:rsid w:val="00033488"/>
    <w:rsid w:val="00033711"/>
    <w:rsid w:val="0003637E"/>
    <w:rsid w:val="000366BB"/>
    <w:rsid w:val="0004023C"/>
    <w:rsid w:val="00040335"/>
    <w:rsid w:val="00042990"/>
    <w:rsid w:val="00042AEB"/>
    <w:rsid w:val="000453A4"/>
    <w:rsid w:val="00045BE1"/>
    <w:rsid w:val="000504F6"/>
    <w:rsid w:val="00050DF1"/>
    <w:rsid w:val="00052330"/>
    <w:rsid w:val="0005307A"/>
    <w:rsid w:val="00054B33"/>
    <w:rsid w:val="0005625C"/>
    <w:rsid w:val="00056FAC"/>
    <w:rsid w:val="00062091"/>
    <w:rsid w:val="00062450"/>
    <w:rsid w:val="000651DF"/>
    <w:rsid w:val="00065955"/>
    <w:rsid w:val="00065B30"/>
    <w:rsid w:val="00066FF0"/>
    <w:rsid w:val="00067E05"/>
    <w:rsid w:val="000703CB"/>
    <w:rsid w:val="000711AC"/>
    <w:rsid w:val="000722AB"/>
    <w:rsid w:val="00073B6A"/>
    <w:rsid w:val="000746F7"/>
    <w:rsid w:val="000752A9"/>
    <w:rsid w:val="00075FF6"/>
    <w:rsid w:val="00077F5F"/>
    <w:rsid w:val="00080848"/>
    <w:rsid w:val="00080A72"/>
    <w:rsid w:val="000847BA"/>
    <w:rsid w:val="00084833"/>
    <w:rsid w:val="00085004"/>
    <w:rsid w:val="000854C5"/>
    <w:rsid w:val="00085E7F"/>
    <w:rsid w:val="0008631B"/>
    <w:rsid w:val="000869AA"/>
    <w:rsid w:val="000905C3"/>
    <w:rsid w:val="00090B0C"/>
    <w:rsid w:val="00091897"/>
    <w:rsid w:val="00091A64"/>
    <w:rsid w:val="00093C93"/>
    <w:rsid w:val="00095856"/>
    <w:rsid w:val="00096DC3"/>
    <w:rsid w:val="00097DDE"/>
    <w:rsid w:val="000A05AC"/>
    <w:rsid w:val="000A3867"/>
    <w:rsid w:val="000A74C5"/>
    <w:rsid w:val="000B13E3"/>
    <w:rsid w:val="000B2E16"/>
    <w:rsid w:val="000B59C9"/>
    <w:rsid w:val="000B6685"/>
    <w:rsid w:val="000B6BB1"/>
    <w:rsid w:val="000C0106"/>
    <w:rsid w:val="000C05D7"/>
    <w:rsid w:val="000C214F"/>
    <w:rsid w:val="000C4728"/>
    <w:rsid w:val="000C7643"/>
    <w:rsid w:val="000D137E"/>
    <w:rsid w:val="000D1F40"/>
    <w:rsid w:val="000D4F03"/>
    <w:rsid w:val="000D5138"/>
    <w:rsid w:val="000D65DD"/>
    <w:rsid w:val="000D7262"/>
    <w:rsid w:val="000E0350"/>
    <w:rsid w:val="000E0C0B"/>
    <w:rsid w:val="000E1E12"/>
    <w:rsid w:val="000E1FAF"/>
    <w:rsid w:val="000E4276"/>
    <w:rsid w:val="000E7E9A"/>
    <w:rsid w:val="000F0174"/>
    <w:rsid w:val="000F1879"/>
    <w:rsid w:val="000F7F23"/>
    <w:rsid w:val="00103F55"/>
    <w:rsid w:val="00105885"/>
    <w:rsid w:val="001067D0"/>
    <w:rsid w:val="00106EC2"/>
    <w:rsid w:val="00107EC6"/>
    <w:rsid w:val="001119B3"/>
    <w:rsid w:val="00111B93"/>
    <w:rsid w:val="00111EB4"/>
    <w:rsid w:val="0011318C"/>
    <w:rsid w:val="00114C88"/>
    <w:rsid w:val="00116DB4"/>
    <w:rsid w:val="00117B5B"/>
    <w:rsid w:val="0012182C"/>
    <w:rsid w:val="00121D72"/>
    <w:rsid w:val="00122F04"/>
    <w:rsid w:val="001230CA"/>
    <w:rsid w:val="00123E91"/>
    <w:rsid w:val="0013286C"/>
    <w:rsid w:val="00137673"/>
    <w:rsid w:val="00137962"/>
    <w:rsid w:val="00141DF2"/>
    <w:rsid w:val="00143A44"/>
    <w:rsid w:val="00146867"/>
    <w:rsid w:val="001476AB"/>
    <w:rsid w:val="00147C18"/>
    <w:rsid w:val="00151011"/>
    <w:rsid w:val="00156D35"/>
    <w:rsid w:val="00156F66"/>
    <w:rsid w:val="00157530"/>
    <w:rsid w:val="00157C54"/>
    <w:rsid w:val="00157ED0"/>
    <w:rsid w:val="00160D33"/>
    <w:rsid w:val="00162524"/>
    <w:rsid w:val="00165658"/>
    <w:rsid w:val="00166BEF"/>
    <w:rsid w:val="00170E38"/>
    <w:rsid w:val="0017201C"/>
    <w:rsid w:val="00172E81"/>
    <w:rsid w:val="001738B5"/>
    <w:rsid w:val="0017569F"/>
    <w:rsid w:val="0017572D"/>
    <w:rsid w:val="00176F79"/>
    <w:rsid w:val="00182379"/>
    <w:rsid w:val="0018691F"/>
    <w:rsid w:val="00191E24"/>
    <w:rsid w:val="001923CD"/>
    <w:rsid w:val="001926D2"/>
    <w:rsid w:val="0019315C"/>
    <w:rsid w:val="00193D97"/>
    <w:rsid w:val="00194654"/>
    <w:rsid w:val="00195CED"/>
    <w:rsid w:val="00196175"/>
    <w:rsid w:val="00197144"/>
    <w:rsid w:val="001A07E4"/>
    <w:rsid w:val="001A1FA2"/>
    <w:rsid w:val="001A2D98"/>
    <w:rsid w:val="001A49B9"/>
    <w:rsid w:val="001A697B"/>
    <w:rsid w:val="001B0832"/>
    <w:rsid w:val="001B0BA6"/>
    <w:rsid w:val="001B180E"/>
    <w:rsid w:val="001B27B0"/>
    <w:rsid w:val="001B49BA"/>
    <w:rsid w:val="001B79E0"/>
    <w:rsid w:val="001C3462"/>
    <w:rsid w:val="001C3711"/>
    <w:rsid w:val="001C4420"/>
    <w:rsid w:val="001C47AC"/>
    <w:rsid w:val="001C496D"/>
    <w:rsid w:val="001C6067"/>
    <w:rsid w:val="001D0504"/>
    <w:rsid w:val="001E264A"/>
    <w:rsid w:val="001E2B56"/>
    <w:rsid w:val="001E3159"/>
    <w:rsid w:val="001E6234"/>
    <w:rsid w:val="001E79B9"/>
    <w:rsid w:val="001F1057"/>
    <w:rsid w:val="001F1B7A"/>
    <w:rsid w:val="001F72FB"/>
    <w:rsid w:val="001F781E"/>
    <w:rsid w:val="002008DB"/>
    <w:rsid w:val="00200C54"/>
    <w:rsid w:val="002020AE"/>
    <w:rsid w:val="00202B43"/>
    <w:rsid w:val="00203E27"/>
    <w:rsid w:val="00206399"/>
    <w:rsid w:val="00206556"/>
    <w:rsid w:val="00207D3C"/>
    <w:rsid w:val="0021076B"/>
    <w:rsid w:val="00214752"/>
    <w:rsid w:val="00220840"/>
    <w:rsid w:val="00222A57"/>
    <w:rsid w:val="00225B27"/>
    <w:rsid w:val="0022646A"/>
    <w:rsid w:val="00226B2D"/>
    <w:rsid w:val="00227B00"/>
    <w:rsid w:val="002301F7"/>
    <w:rsid w:val="00234C61"/>
    <w:rsid w:val="002368BB"/>
    <w:rsid w:val="0023716B"/>
    <w:rsid w:val="00240867"/>
    <w:rsid w:val="00242117"/>
    <w:rsid w:val="0024355C"/>
    <w:rsid w:val="002455DF"/>
    <w:rsid w:val="00245BD8"/>
    <w:rsid w:val="002510CD"/>
    <w:rsid w:val="00253731"/>
    <w:rsid w:val="00254A30"/>
    <w:rsid w:val="0025510C"/>
    <w:rsid w:val="00257508"/>
    <w:rsid w:val="002601F0"/>
    <w:rsid w:val="00266351"/>
    <w:rsid w:val="002717A4"/>
    <w:rsid w:val="00272334"/>
    <w:rsid w:val="0027484E"/>
    <w:rsid w:val="0028103E"/>
    <w:rsid w:val="002818D9"/>
    <w:rsid w:val="0028210B"/>
    <w:rsid w:val="00284388"/>
    <w:rsid w:val="00290014"/>
    <w:rsid w:val="002906E4"/>
    <w:rsid w:val="002911D3"/>
    <w:rsid w:val="00291E29"/>
    <w:rsid w:val="00292612"/>
    <w:rsid w:val="00292C60"/>
    <w:rsid w:val="00292D7A"/>
    <w:rsid w:val="002936CC"/>
    <w:rsid w:val="00294132"/>
    <w:rsid w:val="002947C5"/>
    <w:rsid w:val="00297B13"/>
    <w:rsid w:val="002A0662"/>
    <w:rsid w:val="002A0B80"/>
    <w:rsid w:val="002A278C"/>
    <w:rsid w:val="002A2AC4"/>
    <w:rsid w:val="002A6A32"/>
    <w:rsid w:val="002B0E70"/>
    <w:rsid w:val="002B30E6"/>
    <w:rsid w:val="002B6C7B"/>
    <w:rsid w:val="002C19F7"/>
    <w:rsid w:val="002C2136"/>
    <w:rsid w:val="002C31E5"/>
    <w:rsid w:val="002C712F"/>
    <w:rsid w:val="002D0254"/>
    <w:rsid w:val="002D0FD9"/>
    <w:rsid w:val="002D3917"/>
    <w:rsid w:val="002D3BC3"/>
    <w:rsid w:val="002D4AD2"/>
    <w:rsid w:val="002D4C6A"/>
    <w:rsid w:val="002E025A"/>
    <w:rsid w:val="002E0D17"/>
    <w:rsid w:val="002E19FD"/>
    <w:rsid w:val="002E20A9"/>
    <w:rsid w:val="002E21EF"/>
    <w:rsid w:val="002E37CC"/>
    <w:rsid w:val="002E4D7B"/>
    <w:rsid w:val="002E5ADD"/>
    <w:rsid w:val="002F146A"/>
    <w:rsid w:val="002F3E81"/>
    <w:rsid w:val="002F5095"/>
    <w:rsid w:val="003051BE"/>
    <w:rsid w:val="003053AA"/>
    <w:rsid w:val="00306DF1"/>
    <w:rsid w:val="00307B96"/>
    <w:rsid w:val="003116E7"/>
    <w:rsid w:val="003119E9"/>
    <w:rsid w:val="00312809"/>
    <w:rsid w:val="00312DC5"/>
    <w:rsid w:val="003172AF"/>
    <w:rsid w:val="003176D7"/>
    <w:rsid w:val="0032028B"/>
    <w:rsid w:val="003253B3"/>
    <w:rsid w:val="00325C62"/>
    <w:rsid w:val="00325F02"/>
    <w:rsid w:val="00327986"/>
    <w:rsid w:val="00327B1E"/>
    <w:rsid w:val="0033042F"/>
    <w:rsid w:val="003312C4"/>
    <w:rsid w:val="00332E30"/>
    <w:rsid w:val="00333FD4"/>
    <w:rsid w:val="003350BD"/>
    <w:rsid w:val="00335366"/>
    <w:rsid w:val="00336145"/>
    <w:rsid w:val="003378B8"/>
    <w:rsid w:val="00340A1C"/>
    <w:rsid w:val="00340F0E"/>
    <w:rsid w:val="0034105F"/>
    <w:rsid w:val="003412B3"/>
    <w:rsid w:val="00344720"/>
    <w:rsid w:val="00344858"/>
    <w:rsid w:val="00344F6B"/>
    <w:rsid w:val="00345675"/>
    <w:rsid w:val="00345B31"/>
    <w:rsid w:val="0034674D"/>
    <w:rsid w:val="0034770E"/>
    <w:rsid w:val="0034776D"/>
    <w:rsid w:val="00351679"/>
    <w:rsid w:val="00351814"/>
    <w:rsid w:val="0035407B"/>
    <w:rsid w:val="0035700D"/>
    <w:rsid w:val="00361731"/>
    <w:rsid w:val="003634E2"/>
    <w:rsid w:val="003648B4"/>
    <w:rsid w:val="0036496F"/>
    <w:rsid w:val="00365FFC"/>
    <w:rsid w:val="003667F2"/>
    <w:rsid w:val="0037048B"/>
    <w:rsid w:val="00370B01"/>
    <w:rsid w:val="00377C1E"/>
    <w:rsid w:val="00380828"/>
    <w:rsid w:val="003816B6"/>
    <w:rsid w:val="0038281B"/>
    <w:rsid w:val="00383D05"/>
    <w:rsid w:val="00384C42"/>
    <w:rsid w:val="00384FAC"/>
    <w:rsid w:val="00386876"/>
    <w:rsid w:val="00390D8E"/>
    <w:rsid w:val="00391222"/>
    <w:rsid w:val="003914B1"/>
    <w:rsid w:val="00391645"/>
    <w:rsid w:val="00395452"/>
    <w:rsid w:val="00395E91"/>
    <w:rsid w:val="00395F5A"/>
    <w:rsid w:val="00396EE1"/>
    <w:rsid w:val="0039737A"/>
    <w:rsid w:val="003A14F8"/>
    <w:rsid w:val="003A2456"/>
    <w:rsid w:val="003A32E7"/>
    <w:rsid w:val="003A43C5"/>
    <w:rsid w:val="003A53A4"/>
    <w:rsid w:val="003A6691"/>
    <w:rsid w:val="003A7D0C"/>
    <w:rsid w:val="003B2696"/>
    <w:rsid w:val="003B2E2F"/>
    <w:rsid w:val="003B35B5"/>
    <w:rsid w:val="003B4E7B"/>
    <w:rsid w:val="003B61C1"/>
    <w:rsid w:val="003B65AB"/>
    <w:rsid w:val="003B6B7B"/>
    <w:rsid w:val="003C04B4"/>
    <w:rsid w:val="003C0C2B"/>
    <w:rsid w:val="003C338A"/>
    <w:rsid w:val="003C3B20"/>
    <w:rsid w:val="003C5C64"/>
    <w:rsid w:val="003C71AE"/>
    <w:rsid w:val="003C7C00"/>
    <w:rsid w:val="003D04C9"/>
    <w:rsid w:val="003D2857"/>
    <w:rsid w:val="003D57D4"/>
    <w:rsid w:val="003E1242"/>
    <w:rsid w:val="003E124E"/>
    <w:rsid w:val="003E1A5E"/>
    <w:rsid w:val="003F072F"/>
    <w:rsid w:val="003F2D56"/>
    <w:rsid w:val="003F3C6E"/>
    <w:rsid w:val="003F5F52"/>
    <w:rsid w:val="004040F5"/>
    <w:rsid w:val="00404858"/>
    <w:rsid w:val="00410A7D"/>
    <w:rsid w:val="00413F7D"/>
    <w:rsid w:val="00422D30"/>
    <w:rsid w:val="00423FB1"/>
    <w:rsid w:val="00425516"/>
    <w:rsid w:val="004300D4"/>
    <w:rsid w:val="00434B33"/>
    <w:rsid w:val="00436640"/>
    <w:rsid w:val="004367C1"/>
    <w:rsid w:val="004368FA"/>
    <w:rsid w:val="0043694D"/>
    <w:rsid w:val="00437BAC"/>
    <w:rsid w:val="0044052E"/>
    <w:rsid w:val="00447DB9"/>
    <w:rsid w:val="0045069E"/>
    <w:rsid w:val="00452710"/>
    <w:rsid w:val="00455103"/>
    <w:rsid w:val="00455C01"/>
    <w:rsid w:val="00457570"/>
    <w:rsid w:val="004603BB"/>
    <w:rsid w:val="00466289"/>
    <w:rsid w:val="00466E37"/>
    <w:rsid w:val="00470879"/>
    <w:rsid w:val="00470DBB"/>
    <w:rsid w:val="00471195"/>
    <w:rsid w:val="00471404"/>
    <w:rsid w:val="00472284"/>
    <w:rsid w:val="00473484"/>
    <w:rsid w:val="00473AD2"/>
    <w:rsid w:val="00473DCD"/>
    <w:rsid w:val="00475A0D"/>
    <w:rsid w:val="00477E0F"/>
    <w:rsid w:val="00480B8F"/>
    <w:rsid w:val="00482471"/>
    <w:rsid w:val="004853DD"/>
    <w:rsid w:val="004865C0"/>
    <w:rsid w:val="00490ACE"/>
    <w:rsid w:val="00491808"/>
    <w:rsid w:val="00496AC1"/>
    <w:rsid w:val="004A06DC"/>
    <w:rsid w:val="004A1594"/>
    <w:rsid w:val="004A19FF"/>
    <w:rsid w:val="004A2D7B"/>
    <w:rsid w:val="004A4A5C"/>
    <w:rsid w:val="004A7EA2"/>
    <w:rsid w:val="004B2460"/>
    <w:rsid w:val="004B5436"/>
    <w:rsid w:val="004B6E5E"/>
    <w:rsid w:val="004B7632"/>
    <w:rsid w:val="004C3FF6"/>
    <w:rsid w:val="004C4751"/>
    <w:rsid w:val="004C50FB"/>
    <w:rsid w:val="004D004C"/>
    <w:rsid w:val="004D38DC"/>
    <w:rsid w:val="004D496B"/>
    <w:rsid w:val="004D62E0"/>
    <w:rsid w:val="004D7A0D"/>
    <w:rsid w:val="004E2DB4"/>
    <w:rsid w:val="004E33CE"/>
    <w:rsid w:val="004F0D40"/>
    <w:rsid w:val="004F2DFD"/>
    <w:rsid w:val="004F48AE"/>
    <w:rsid w:val="004F709E"/>
    <w:rsid w:val="004F7331"/>
    <w:rsid w:val="004F772F"/>
    <w:rsid w:val="00501EB3"/>
    <w:rsid w:val="00502AB4"/>
    <w:rsid w:val="00503EB8"/>
    <w:rsid w:val="005119F0"/>
    <w:rsid w:val="00511B26"/>
    <w:rsid w:val="00513605"/>
    <w:rsid w:val="00514C64"/>
    <w:rsid w:val="00514F0E"/>
    <w:rsid w:val="005159BA"/>
    <w:rsid w:val="00515F35"/>
    <w:rsid w:val="00516AA0"/>
    <w:rsid w:val="00516ADA"/>
    <w:rsid w:val="005176B7"/>
    <w:rsid w:val="005222A9"/>
    <w:rsid w:val="0052230E"/>
    <w:rsid w:val="005239E9"/>
    <w:rsid w:val="005240CD"/>
    <w:rsid w:val="005262F7"/>
    <w:rsid w:val="00527890"/>
    <w:rsid w:val="00531385"/>
    <w:rsid w:val="00531B64"/>
    <w:rsid w:val="005336EA"/>
    <w:rsid w:val="0053409C"/>
    <w:rsid w:val="0053428A"/>
    <w:rsid w:val="00537482"/>
    <w:rsid w:val="00540C1F"/>
    <w:rsid w:val="00542F76"/>
    <w:rsid w:val="00543CFA"/>
    <w:rsid w:val="0054428C"/>
    <w:rsid w:val="00544845"/>
    <w:rsid w:val="00551FF5"/>
    <w:rsid w:val="00552E40"/>
    <w:rsid w:val="00554E00"/>
    <w:rsid w:val="00556B1B"/>
    <w:rsid w:val="005578F9"/>
    <w:rsid w:val="00557CE3"/>
    <w:rsid w:val="00562027"/>
    <w:rsid w:val="005670E8"/>
    <w:rsid w:val="00567E7C"/>
    <w:rsid w:val="00572CFD"/>
    <w:rsid w:val="00574ED9"/>
    <w:rsid w:val="00575222"/>
    <w:rsid w:val="0057585D"/>
    <w:rsid w:val="00576C6A"/>
    <w:rsid w:val="005771C8"/>
    <w:rsid w:val="005773D8"/>
    <w:rsid w:val="0057754D"/>
    <w:rsid w:val="00577BB9"/>
    <w:rsid w:val="00580163"/>
    <w:rsid w:val="00582681"/>
    <w:rsid w:val="005834CB"/>
    <w:rsid w:val="00583763"/>
    <w:rsid w:val="005844FD"/>
    <w:rsid w:val="00585969"/>
    <w:rsid w:val="00586BA7"/>
    <w:rsid w:val="00586E66"/>
    <w:rsid w:val="005877DB"/>
    <w:rsid w:val="005927F3"/>
    <w:rsid w:val="00592954"/>
    <w:rsid w:val="00592A4C"/>
    <w:rsid w:val="00594FE2"/>
    <w:rsid w:val="00596EE2"/>
    <w:rsid w:val="005970B4"/>
    <w:rsid w:val="005A206D"/>
    <w:rsid w:val="005A3089"/>
    <w:rsid w:val="005A4A8A"/>
    <w:rsid w:val="005A7936"/>
    <w:rsid w:val="005B04D6"/>
    <w:rsid w:val="005B30A4"/>
    <w:rsid w:val="005B476A"/>
    <w:rsid w:val="005B4D8C"/>
    <w:rsid w:val="005B7E51"/>
    <w:rsid w:val="005C074B"/>
    <w:rsid w:val="005C6160"/>
    <w:rsid w:val="005C72B1"/>
    <w:rsid w:val="005D36D1"/>
    <w:rsid w:val="005D59E7"/>
    <w:rsid w:val="005D5A26"/>
    <w:rsid w:val="005D600D"/>
    <w:rsid w:val="005D6484"/>
    <w:rsid w:val="005D65DA"/>
    <w:rsid w:val="005D7C2C"/>
    <w:rsid w:val="005D7CDE"/>
    <w:rsid w:val="005E2C01"/>
    <w:rsid w:val="005E45E5"/>
    <w:rsid w:val="005E4A8E"/>
    <w:rsid w:val="005E4F83"/>
    <w:rsid w:val="005E6652"/>
    <w:rsid w:val="005F023A"/>
    <w:rsid w:val="005F1213"/>
    <w:rsid w:val="005F52F4"/>
    <w:rsid w:val="005F6E54"/>
    <w:rsid w:val="005F75F4"/>
    <w:rsid w:val="00603563"/>
    <w:rsid w:val="00604527"/>
    <w:rsid w:val="00605472"/>
    <w:rsid w:val="00606E51"/>
    <w:rsid w:val="0061070A"/>
    <w:rsid w:val="00610EF2"/>
    <w:rsid w:val="00612D21"/>
    <w:rsid w:val="00612EE5"/>
    <w:rsid w:val="006137D6"/>
    <w:rsid w:val="0061494A"/>
    <w:rsid w:val="00615E60"/>
    <w:rsid w:val="00616E19"/>
    <w:rsid w:val="006175AE"/>
    <w:rsid w:val="00620608"/>
    <w:rsid w:val="00620DA4"/>
    <w:rsid w:val="00622F15"/>
    <w:rsid w:val="00623839"/>
    <w:rsid w:val="0062461F"/>
    <w:rsid w:val="00624967"/>
    <w:rsid w:val="00624DDF"/>
    <w:rsid w:val="006252C4"/>
    <w:rsid w:val="0063283D"/>
    <w:rsid w:val="006414B4"/>
    <w:rsid w:val="00641668"/>
    <w:rsid w:val="00644612"/>
    <w:rsid w:val="006451C1"/>
    <w:rsid w:val="006476FB"/>
    <w:rsid w:val="006522F7"/>
    <w:rsid w:val="006547E7"/>
    <w:rsid w:val="00657975"/>
    <w:rsid w:val="006648F7"/>
    <w:rsid w:val="0067009A"/>
    <w:rsid w:val="00670B27"/>
    <w:rsid w:val="0067371B"/>
    <w:rsid w:val="00676787"/>
    <w:rsid w:val="006802D1"/>
    <w:rsid w:val="0068126B"/>
    <w:rsid w:val="00682144"/>
    <w:rsid w:val="00687083"/>
    <w:rsid w:val="00687F0A"/>
    <w:rsid w:val="0069043F"/>
    <w:rsid w:val="006905E5"/>
    <w:rsid w:val="00690600"/>
    <w:rsid w:val="00690A20"/>
    <w:rsid w:val="00692B49"/>
    <w:rsid w:val="00692E65"/>
    <w:rsid w:val="0069310C"/>
    <w:rsid w:val="006952CA"/>
    <w:rsid w:val="00696897"/>
    <w:rsid w:val="006972D4"/>
    <w:rsid w:val="006A1B74"/>
    <w:rsid w:val="006A1DD5"/>
    <w:rsid w:val="006A2248"/>
    <w:rsid w:val="006A36CC"/>
    <w:rsid w:val="006A3A68"/>
    <w:rsid w:val="006A4155"/>
    <w:rsid w:val="006A44A5"/>
    <w:rsid w:val="006A4C1F"/>
    <w:rsid w:val="006A58B0"/>
    <w:rsid w:val="006A7801"/>
    <w:rsid w:val="006A78EC"/>
    <w:rsid w:val="006B01B3"/>
    <w:rsid w:val="006B1113"/>
    <w:rsid w:val="006B2D96"/>
    <w:rsid w:val="006B2DEE"/>
    <w:rsid w:val="006B3C17"/>
    <w:rsid w:val="006B3D12"/>
    <w:rsid w:val="006C2717"/>
    <w:rsid w:val="006C482C"/>
    <w:rsid w:val="006C53E8"/>
    <w:rsid w:val="006C6634"/>
    <w:rsid w:val="006C75BE"/>
    <w:rsid w:val="006C770C"/>
    <w:rsid w:val="006D0017"/>
    <w:rsid w:val="006D0647"/>
    <w:rsid w:val="006D2C46"/>
    <w:rsid w:val="006D46CD"/>
    <w:rsid w:val="006D483B"/>
    <w:rsid w:val="006D641D"/>
    <w:rsid w:val="006E6531"/>
    <w:rsid w:val="006F00D3"/>
    <w:rsid w:val="006F06C7"/>
    <w:rsid w:val="006F13E1"/>
    <w:rsid w:val="006F31FA"/>
    <w:rsid w:val="006F332F"/>
    <w:rsid w:val="006F448E"/>
    <w:rsid w:val="006F469F"/>
    <w:rsid w:val="00700F55"/>
    <w:rsid w:val="00703697"/>
    <w:rsid w:val="00703A95"/>
    <w:rsid w:val="00711B1E"/>
    <w:rsid w:val="00711BA0"/>
    <w:rsid w:val="00713929"/>
    <w:rsid w:val="007151E8"/>
    <w:rsid w:val="00716950"/>
    <w:rsid w:val="00721E2A"/>
    <w:rsid w:val="00723BD4"/>
    <w:rsid w:val="007240A3"/>
    <w:rsid w:val="00733FDA"/>
    <w:rsid w:val="007349DF"/>
    <w:rsid w:val="007376CB"/>
    <w:rsid w:val="00741A0A"/>
    <w:rsid w:val="007426CB"/>
    <w:rsid w:val="00744AD1"/>
    <w:rsid w:val="0075207C"/>
    <w:rsid w:val="007520A8"/>
    <w:rsid w:val="00753BA4"/>
    <w:rsid w:val="0075601A"/>
    <w:rsid w:val="0075776B"/>
    <w:rsid w:val="0076090E"/>
    <w:rsid w:val="00760E2F"/>
    <w:rsid w:val="00762D26"/>
    <w:rsid w:val="007655FE"/>
    <w:rsid w:val="007666CF"/>
    <w:rsid w:val="0076750A"/>
    <w:rsid w:val="00770FBB"/>
    <w:rsid w:val="007732FF"/>
    <w:rsid w:val="00776296"/>
    <w:rsid w:val="00777EF0"/>
    <w:rsid w:val="00781E2F"/>
    <w:rsid w:val="007832B8"/>
    <w:rsid w:val="00787CCF"/>
    <w:rsid w:val="00796241"/>
    <w:rsid w:val="007A1E64"/>
    <w:rsid w:val="007A3ADA"/>
    <w:rsid w:val="007A3B60"/>
    <w:rsid w:val="007A7600"/>
    <w:rsid w:val="007A76DC"/>
    <w:rsid w:val="007B125D"/>
    <w:rsid w:val="007B19A6"/>
    <w:rsid w:val="007B5A64"/>
    <w:rsid w:val="007B6220"/>
    <w:rsid w:val="007C0F2C"/>
    <w:rsid w:val="007C1CDE"/>
    <w:rsid w:val="007C7D37"/>
    <w:rsid w:val="007D16CA"/>
    <w:rsid w:val="007D1F3E"/>
    <w:rsid w:val="007D29FD"/>
    <w:rsid w:val="007D5C37"/>
    <w:rsid w:val="007D65DC"/>
    <w:rsid w:val="007E0A83"/>
    <w:rsid w:val="007E1390"/>
    <w:rsid w:val="007E44C7"/>
    <w:rsid w:val="007E5D82"/>
    <w:rsid w:val="007E62F9"/>
    <w:rsid w:val="007F0221"/>
    <w:rsid w:val="007F30E4"/>
    <w:rsid w:val="007F3FBB"/>
    <w:rsid w:val="007F7846"/>
    <w:rsid w:val="00800816"/>
    <w:rsid w:val="008009B3"/>
    <w:rsid w:val="00802E8A"/>
    <w:rsid w:val="0080544D"/>
    <w:rsid w:val="00807FB8"/>
    <w:rsid w:val="00811503"/>
    <w:rsid w:val="008118B2"/>
    <w:rsid w:val="008123F3"/>
    <w:rsid w:val="00813DCE"/>
    <w:rsid w:val="008140D9"/>
    <w:rsid w:val="008151C1"/>
    <w:rsid w:val="008152F5"/>
    <w:rsid w:val="0081606F"/>
    <w:rsid w:val="00816A82"/>
    <w:rsid w:val="00821916"/>
    <w:rsid w:val="00822CC4"/>
    <w:rsid w:val="00823541"/>
    <w:rsid w:val="008236BE"/>
    <w:rsid w:val="00824FE2"/>
    <w:rsid w:val="008273DE"/>
    <w:rsid w:val="00830118"/>
    <w:rsid w:val="00830568"/>
    <w:rsid w:val="0083076F"/>
    <w:rsid w:val="008314B2"/>
    <w:rsid w:val="00831E03"/>
    <w:rsid w:val="0083229B"/>
    <w:rsid w:val="00832995"/>
    <w:rsid w:val="00834BDA"/>
    <w:rsid w:val="00837512"/>
    <w:rsid w:val="00840895"/>
    <w:rsid w:val="0084134E"/>
    <w:rsid w:val="008436EE"/>
    <w:rsid w:val="00844DB8"/>
    <w:rsid w:val="008450AD"/>
    <w:rsid w:val="008457D5"/>
    <w:rsid w:val="008462C7"/>
    <w:rsid w:val="00846F89"/>
    <w:rsid w:val="00847B31"/>
    <w:rsid w:val="00847B91"/>
    <w:rsid w:val="008564FA"/>
    <w:rsid w:val="00856AFB"/>
    <w:rsid w:val="008575C7"/>
    <w:rsid w:val="00864398"/>
    <w:rsid w:val="00865DF8"/>
    <w:rsid w:val="008667E6"/>
    <w:rsid w:val="0086681E"/>
    <w:rsid w:val="00867012"/>
    <w:rsid w:val="00870D85"/>
    <w:rsid w:val="00870E42"/>
    <w:rsid w:val="00873C5F"/>
    <w:rsid w:val="00873CF2"/>
    <w:rsid w:val="0087411F"/>
    <w:rsid w:val="0087420D"/>
    <w:rsid w:val="00874606"/>
    <w:rsid w:val="00874E9C"/>
    <w:rsid w:val="0087643B"/>
    <w:rsid w:val="00881309"/>
    <w:rsid w:val="00882912"/>
    <w:rsid w:val="008830D4"/>
    <w:rsid w:val="00883DE1"/>
    <w:rsid w:val="00883F29"/>
    <w:rsid w:val="00883F58"/>
    <w:rsid w:val="00884310"/>
    <w:rsid w:val="008849CA"/>
    <w:rsid w:val="008856EF"/>
    <w:rsid w:val="00887C37"/>
    <w:rsid w:val="00891046"/>
    <w:rsid w:val="00891BA9"/>
    <w:rsid w:val="00891F8F"/>
    <w:rsid w:val="008952AF"/>
    <w:rsid w:val="00895AA0"/>
    <w:rsid w:val="008974CF"/>
    <w:rsid w:val="008A2807"/>
    <w:rsid w:val="008A4942"/>
    <w:rsid w:val="008A70EF"/>
    <w:rsid w:val="008B0E1A"/>
    <w:rsid w:val="008B4813"/>
    <w:rsid w:val="008B58C1"/>
    <w:rsid w:val="008C0C1C"/>
    <w:rsid w:val="008C1A5B"/>
    <w:rsid w:val="008C1A91"/>
    <w:rsid w:val="008C4E94"/>
    <w:rsid w:val="008D1FB6"/>
    <w:rsid w:val="008D3356"/>
    <w:rsid w:val="008D7FF6"/>
    <w:rsid w:val="008E019E"/>
    <w:rsid w:val="008E04BD"/>
    <w:rsid w:val="008E04FD"/>
    <w:rsid w:val="008E0819"/>
    <w:rsid w:val="008E3730"/>
    <w:rsid w:val="008E3A38"/>
    <w:rsid w:val="008E485C"/>
    <w:rsid w:val="008E4F21"/>
    <w:rsid w:val="008E6EB9"/>
    <w:rsid w:val="008F2D3F"/>
    <w:rsid w:val="008F6779"/>
    <w:rsid w:val="008F7E09"/>
    <w:rsid w:val="00900927"/>
    <w:rsid w:val="00900B81"/>
    <w:rsid w:val="00900F0B"/>
    <w:rsid w:val="009039DD"/>
    <w:rsid w:val="00903EA4"/>
    <w:rsid w:val="00904258"/>
    <w:rsid w:val="00904DE1"/>
    <w:rsid w:val="00906405"/>
    <w:rsid w:val="00907F8A"/>
    <w:rsid w:val="009150A1"/>
    <w:rsid w:val="009161CD"/>
    <w:rsid w:val="0091763A"/>
    <w:rsid w:val="009212FF"/>
    <w:rsid w:val="009221E9"/>
    <w:rsid w:val="00922AB4"/>
    <w:rsid w:val="009309B0"/>
    <w:rsid w:val="00931332"/>
    <w:rsid w:val="00931380"/>
    <w:rsid w:val="00934F38"/>
    <w:rsid w:val="00935437"/>
    <w:rsid w:val="00936A0E"/>
    <w:rsid w:val="00936A7B"/>
    <w:rsid w:val="00940E20"/>
    <w:rsid w:val="00942215"/>
    <w:rsid w:val="00942512"/>
    <w:rsid w:val="00944745"/>
    <w:rsid w:val="00944991"/>
    <w:rsid w:val="00944A83"/>
    <w:rsid w:val="00945919"/>
    <w:rsid w:val="00946D10"/>
    <w:rsid w:val="009472F5"/>
    <w:rsid w:val="00950662"/>
    <w:rsid w:val="009506A8"/>
    <w:rsid w:val="00950C93"/>
    <w:rsid w:val="00952506"/>
    <w:rsid w:val="0095397F"/>
    <w:rsid w:val="009569EE"/>
    <w:rsid w:val="0095775F"/>
    <w:rsid w:val="0096137D"/>
    <w:rsid w:val="009616BE"/>
    <w:rsid w:val="00962533"/>
    <w:rsid w:val="00962FA5"/>
    <w:rsid w:val="009656E9"/>
    <w:rsid w:val="009674AE"/>
    <w:rsid w:val="0097201F"/>
    <w:rsid w:val="00973FA3"/>
    <w:rsid w:val="00975C1C"/>
    <w:rsid w:val="009774F2"/>
    <w:rsid w:val="00977B3F"/>
    <w:rsid w:val="00977B55"/>
    <w:rsid w:val="00980511"/>
    <w:rsid w:val="00980720"/>
    <w:rsid w:val="00982CC0"/>
    <w:rsid w:val="00982DB6"/>
    <w:rsid w:val="00984422"/>
    <w:rsid w:val="00985DE1"/>
    <w:rsid w:val="00986B2A"/>
    <w:rsid w:val="00987479"/>
    <w:rsid w:val="00993689"/>
    <w:rsid w:val="0099515E"/>
    <w:rsid w:val="0099526B"/>
    <w:rsid w:val="009A027E"/>
    <w:rsid w:val="009A0D4E"/>
    <w:rsid w:val="009A4E93"/>
    <w:rsid w:val="009A4E96"/>
    <w:rsid w:val="009A7EC1"/>
    <w:rsid w:val="009B04B5"/>
    <w:rsid w:val="009B0D29"/>
    <w:rsid w:val="009B14E2"/>
    <w:rsid w:val="009B15BC"/>
    <w:rsid w:val="009B3519"/>
    <w:rsid w:val="009B5C18"/>
    <w:rsid w:val="009B5E32"/>
    <w:rsid w:val="009C0941"/>
    <w:rsid w:val="009C26A1"/>
    <w:rsid w:val="009C2DE6"/>
    <w:rsid w:val="009C383C"/>
    <w:rsid w:val="009C79E2"/>
    <w:rsid w:val="009D0EAF"/>
    <w:rsid w:val="009D525A"/>
    <w:rsid w:val="009D7070"/>
    <w:rsid w:val="009D78A3"/>
    <w:rsid w:val="009E1406"/>
    <w:rsid w:val="009E4D8D"/>
    <w:rsid w:val="009E69EE"/>
    <w:rsid w:val="009F4E1A"/>
    <w:rsid w:val="009F5F0B"/>
    <w:rsid w:val="009F6337"/>
    <w:rsid w:val="009F7052"/>
    <w:rsid w:val="00A00FBA"/>
    <w:rsid w:val="00A01B50"/>
    <w:rsid w:val="00A01DC5"/>
    <w:rsid w:val="00A131BE"/>
    <w:rsid w:val="00A13984"/>
    <w:rsid w:val="00A1556A"/>
    <w:rsid w:val="00A17657"/>
    <w:rsid w:val="00A2077C"/>
    <w:rsid w:val="00A21B62"/>
    <w:rsid w:val="00A23B6B"/>
    <w:rsid w:val="00A24F82"/>
    <w:rsid w:val="00A3228D"/>
    <w:rsid w:val="00A3270A"/>
    <w:rsid w:val="00A34AC1"/>
    <w:rsid w:val="00A373F0"/>
    <w:rsid w:val="00A3780A"/>
    <w:rsid w:val="00A37BDF"/>
    <w:rsid w:val="00A40134"/>
    <w:rsid w:val="00A419B6"/>
    <w:rsid w:val="00A42B23"/>
    <w:rsid w:val="00A443A9"/>
    <w:rsid w:val="00A4533B"/>
    <w:rsid w:val="00A45680"/>
    <w:rsid w:val="00A460D8"/>
    <w:rsid w:val="00A47464"/>
    <w:rsid w:val="00A50BDD"/>
    <w:rsid w:val="00A5103C"/>
    <w:rsid w:val="00A528D6"/>
    <w:rsid w:val="00A52D9D"/>
    <w:rsid w:val="00A5302D"/>
    <w:rsid w:val="00A559C6"/>
    <w:rsid w:val="00A5719A"/>
    <w:rsid w:val="00A616B8"/>
    <w:rsid w:val="00A621FA"/>
    <w:rsid w:val="00A6262E"/>
    <w:rsid w:val="00A63035"/>
    <w:rsid w:val="00A644D2"/>
    <w:rsid w:val="00A65F35"/>
    <w:rsid w:val="00A6601B"/>
    <w:rsid w:val="00A718F0"/>
    <w:rsid w:val="00A72A26"/>
    <w:rsid w:val="00A73033"/>
    <w:rsid w:val="00A80570"/>
    <w:rsid w:val="00A820F7"/>
    <w:rsid w:val="00A82A3F"/>
    <w:rsid w:val="00A8705B"/>
    <w:rsid w:val="00A870AA"/>
    <w:rsid w:val="00A87291"/>
    <w:rsid w:val="00A8743F"/>
    <w:rsid w:val="00A87F50"/>
    <w:rsid w:val="00A91B49"/>
    <w:rsid w:val="00A928CE"/>
    <w:rsid w:val="00A93F76"/>
    <w:rsid w:val="00A9583E"/>
    <w:rsid w:val="00A95F97"/>
    <w:rsid w:val="00AA076B"/>
    <w:rsid w:val="00AA49D9"/>
    <w:rsid w:val="00AA4D89"/>
    <w:rsid w:val="00AA5BBA"/>
    <w:rsid w:val="00AB0F62"/>
    <w:rsid w:val="00AB16EF"/>
    <w:rsid w:val="00AB4EE6"/>
    <w:rsid w:val="00AB67FE"/>
    <w:rsid w:val="00AB68B7"/>
    <w:rsid w:val="00AC0015"/>
    <w:rsid w:val="00AC14C1"/>
    <w:rsid w:val="00AC43FE"/>
    <w:rsid w:val="00AC646F"/>
    <w:rsid w:val="00AC6E1A"/>
    <w:rsid w:val="00AC71BB"/>
    <w:rsid w:val="00AD043E"/>
    <w:rsid w:val="00AD1C16"/>
    <w:rsid w:val="00AD2154"/>
    <w:rsid w:val="00AD7D36"/>
    <w:rsid w:val="00AE5544"/>
    <w:rsid w:val="00AE6FC3"/>
    <w:rsid w:val="00AE7EF7"/>
    <w:rsid w:val="00AF0913"/>
    <w:rsid w:val="00AF2142"/>
    <w:rsid w:val="00AF2BF8"/>
    <w:rsid w:val="00AF5E76"/>
    <w:rsid w:val="00AF7022"/>
    <w:rsid w:val="00AF7958"/>
    <w:rsid w:val="00B0014B"/>
    <w:rsid w:val="00B00956"/>
    <w:rsid w:val="00B04BBC"/>
    <w:rsid w:val="00B11BD5"/>
    <w:rsid w:val="00B153DD"/>
    <w:rsid w:val="00B168EC"/>
    <w:rsid w:val="00B16B27"/>
    <w:rsid w:val="00B16FB4"/>
    <w:rsid w:val="00B20F05"/>
    <w:rsid w:val="00B24B79"/>
    <w:rsid w:val="00B24B7B"/>
    <w:rsid w:val="00B25886"/>
    <w:rsid w:val="00B260AA"/>
    <w:rsid w:val="00B31F7C"/>
    <w:rsid w:val="00B3232E"/>
    <w:rsid w:val="00B3746E"/>
    <w:rsid w:val="00B37595"/>
    <w:rsid w:val="00B4078B"/>
    <w:rsid w:val="00B41716"/>
    <w:rsid w:val="00B42C0F"/>
    <w:rsid w:val="00B42FDA"/>
    <w:rsid w:val="00B43297"/>
    <w:rsid w:val="00B44B0A"/>
    <w:rsid w:val="00B450ED"/>
    <w:rsid w:val="00B52EC6"/>
    <w:rsid w:val="00B54BE5"/>
    <w:rsid w:val="00B5682F"/>
    <w:rsid w:val="00B5798D"/>
    <w:rsid w:val="00B57B18"/>
    <w:rsid w:val="00B60894"/>
    <w:rsid w:val="00B613AE"/>
    <w:rsid w:val="00B61687"/>
    <w:rsid w:val="00B62F36"/>
    <w:rsid w:val="00B649D5"/>
    <w:rsid w:val="00B65102"/>
    <w:rsid w:val="00B666C1"/>
    <w:rsid w:val="00B67916"/>
    <w:rsid w:val="00B70689"/>
    <w:rsid w:val="00B73375"/>
    <w:rsid w:val="00B75A11"/>
    <w:rsid w:val="00B76B33"/>
    <w:rsid w:val="00B77188"/>
    <w:rsid w:val="00B77753"/>
    <w:rsid w:val="00B80699"/>
    <w:rsid w:val="00B85588"/>
    <w:rsid w:val="00B86724"/>
    <w:rsid w:val="00B8696C"/>
    <w:rsid w:val="00B87913"/>
    <w:rsid w:val="00B87E2D"/>
    <w:rsid w:val="00B915F5"/>
    <w:rsid w:val="00B9393D"/>
    <w:rsid w:val="00B93BB3"/>
    <w:rsid w:val="00BA17AE"/>
    <w:rsid w:val="00BA23B8"/>
    <w:rsid w:val="00BA2726"/>
    <w:rsid w:val="00BA528B"/>
    <w:rsid w:val="00BA5B29"/>
    <w:rsid w:val="00BB19C9"/>
    <w:rsid w:val="00BB1F4A"/>
    <w:rsid w:val="00BB6391"/>
    <w:rsid w:val="00BB6AD6"/>
    <w:rsid w:val="00BB6CE4"/>
    <w:rsid w:val="00BB7988"/>
    <w:rsid w:val="00BC313D"/>
    <w:rsid w:val="00BC355E"/>
    <w:rsid w:val="00BC390A"/>
    <w:rsid w:val="00BC4EB2"/>
    <w:rsid w:val="00BC7543"/>
    <w:rsid w:val="00BD312E"/>
    <w:rsid w:val="00BD383E"/>
    <w:rsid w:val="00BD66B4"/>
    <w:rsid w:val="00BD69C7"/>
    <w:rsid w:val="00BD6FCB"/>
    <w:rsid w:val="00BE211B"/>
    <w:rsid w:val="00BE23A7"/>
    <w:rsid w:val="00BE6A03"/>
    <w:rsid w:val="00BE7848"/>
    <w:rsid w:val="00BF2A4B"/>
    <w:rsid w:val="00BF42B2"/>
    <w:rsid w:val="00BF4409"/>
    <w:rsid w:val="00BF4A9D"/>
    <w:rsid w:val="00BF6E71"/>
    <w:rsid w:val="00C01326"/>
    <w:rsid w:val="00C02C1E"/>
    <w:rsid w:val="00C03C7D"/>
    <w:rsid w:val="00C057CF"/>
    <w:rsid w:val="00C05C96"/>
    <w:rsid w:val="00C05DF0"/>
    <w:rsid w:val="00C06B05"/>
    <w:rsid w:val="00C06C29"/>
    <w:rsid w:val="00C103F4"/>
    <w:rsid w:val="00C11CB9"/>
    <w:rsid w:val="00C122D6"/>
    <w:rsid w:val="00C12660"/>
    <w:rsid w:val="00C12975"/>
    <w:rsid w:val="00C12E16"/>
    <w:rsid w:val="00C1510E"/>
    <w:rsid w:val="00C17E5C"/>
    <w:rsid w:val="00C20A4F"/>
    <w:rsid w:val="00C20EBB"/>
    <w:rsid w:val="00C23638"/>
    <w:rsid w:val="00C25C37"/>
    <w:rsid w:val="00C3039C"/>
    <w:rsid w:val="00C3082C"/>
    <w:rsid w:val="00C322C9"/>
    <w:rsid w:val="00C32FE4"/>
    <w:rsid w:val="00C339BE"/>
    <w:rsid w:val="00C36C11"/>
    <w:rsid w:val="00C370CA"/>
    <w:rsid w:val="00C42EF4"/>
    <w:rsid w:val="00C437A7"/>
    <w:rsid w:val="00C43DBB"/>
    <w:rsid w:val="00C44350"/>
    <w:rsid w:val="00C4474C"/>
    <w:rsid w:val="00C44A65"/>
    <w:rsid w:val="00C44CD1"/>
    <w:rsid w:val="00C5057D"/>
    <w:rsid w:val="00C51DAE"/>
    <w:rsid w:val="00C52461"/>
    <w:rsid w:val="00C54754"/>
    <w:rsid w:val="00C55761"/>
    <w:rsid w:val="00C57FFE"/>
    <w:rsid w:val="00C63E81"/>
    <w:rsid w:val="00C6769F"/>
    <w:rsid w:val="00C67E3D"/>
    <w:rsid w:val="00C70039"/>
    <w:rsid w:val="00C705B9"/>
    <w:rsid w:val="00C73B73"/>
    <w:rsid w:val="00C80C44"/>
    <w:rsid w:val="00C8253B"/>
    <w:rsid w:val="00C84D86"/>
    <w:rsid w:val="00C850A9"/>
    <w:rsid w:val="00C859AF"/>
    <w:rsid w:val="00C868CD"/>
    <w:rsid w:val="00C87D8E"/>
    <w:rsid w:val="00C91760"/>
    <w:rsid w:val="00C919CF"/>
    <w:rsid w:val="00C9597E"/>
    <w:rsid w:val="00C95FBC"/>
    <w:rsid w:val="00CA1836"/>
    <w:rsid w:val="00CA24D6"/>
    <w:rsid w:val="00CA2F16"/>
    <w:rsid w:val="00CA4FCE"/>
    <w:rsid w:val="00CA57FC"/>
    <w:rsid w:val="00CA745C"/>
    <w:rsid w:val="00CB0123"/>
    <w:rsid w:val="00CB0166"/>
    <w:rsid w:val="00CB05D4"/>
    <w:rsid w:val="00CB170F"/>
    <w:rsid w:val="00CB1DD9"/>
    <w:rsid w:val="00CB2186"/>
    <w:rsid w:val="00CB34FF"/>
    <w:rsid w:val="00CB3767"/>
    <w:rsid w:val="00CB463E"/>
    <w:rsid w:val="00CB630C"/>
    <w:rsid w:val="00CC2270"/>
    <w:rsid w:val="00CC41DB"/>
    <w:rsid w:val="00CC42F6"/>
    <w:rsid w:val="00CC5C77"/>
    <w:rsid w:val="00CC64B9"/>
    <w:rsid w:val="00CC7695"/>
    <w:rsid w:val="00CC779E"/>
    <w:rsid w:val="00CD00B0"/>
    <w:rsid w:val="00CD4B42"/>
    <w:rsid w:val="00CD6125"/>
    <w:rsid w:val="00CE0415"/>
    <w:rsid w:val="00CE06D7"/>
    <w:rsid w:val="00CE1766"/>
    <w:rsid w:val="00CE3D70"/>
    <w:rsid w:val="00CE5C74"/>
    <w:rsid w:val="00CE6EB8"/>
    <w:rsid w:val="00CF081F"/>
    <w:rsid w:val="00CF21DE"/>
    <w:rsid w:val="00CF2757"/>
    <w:rsid w:val="00CF2AF4"/>
    <w:rsid w:val="00CF6AC1"/>
    <w:rsid w:val="00D00EBD"/>
    <w:rsid w:val="00D10533"/>
    <w:rsid w:val="00D116A1"/>
    <w:rsid w:val="00D12B64"/>
    <w:rsid w:val="00D1366E"/>
    <w:rsid w:val="00D14D38"/>
    <w:rsid w:val="00D159D4"/>
    <w:rsid w:val="00D16022"/>
    <w:rsid w:val="00D1605B"/>
    <w:rsid w:val="00D20299"/>
    <w:rsid w:val="00D21B6C"/>
    <w:rsid w:val="00D223EF"/>
    <w:rsid w:val="00D22509"/>
    <w:rsid w:val="00D22656"/>
    <w:rsid w:val="00D24148"/>
    <w:rsid w:val="00D24597"/>
    <w:rsid w:val="00D24E0C"/>
    <w:rsid w:val="00D25F52"/>
    <w:rsid w:val="00D2659B"/>
    <w:rsid w:val="00D26A13"/>
    <w:rsid w:val="00D27B6D"/>
    <w:rsid w:val="00D31499"/>
    <w:rsid w:val="00D34EB1"/>
    <w:rsid w:val="00D41342"/>
    <w:rsid w:val="00D4255D"/>
    <w:rsid w:val="00D431F5"/>
    <w:rsid w:val="00D47F55"/>
    <w:rsid w:val="00D504B9"/>
    <w:rsid w:val="00D53891"/>
    <w:rsid w:val="00D571BD"/>
    <w:rsid w:val="00D60B78"/>
    <w:rsid w:val="00D616ED"/>
    <w:rsid w:val="00D61CDD"/>
    <w:rsid w:val="00D625DB"/>
    <w:rsid w:val="00D63207"/>
    <w:rsid w:val="00D63767"/>
    <w:rsid w:val="00D70963"/>
    <w:rsid w:val="00D710AD"/>
    <w:rsid w:val="00D73F8A"/>
    <w:rsid w:val="00D74868"/>
    <w:rsid w:val="00D75D29"/>
    <w:rsid w:val="00D76570"/>
    <w:rsid w:val="00D844D2"/>
    <w:rsid w:val="00D85914"/>
    <w:rsid w:val="00D85D5D"/>
    <w:rsid w:val="00D87CE7"/>
    <w:rsid w:val="00D92937"/>
    <w:rsid w:val="00D945DA"/>
    <w:rsid w:val="00D94B66"/>
    <w:rsid w:val="00D9757F"/>
    <w:rsid w:val="00DA01EA"/>
    <w:rsid w:val="00DA0D27"/>
    <w:rsid w:val="00DA1D41"/>
    <w:rsid w:val="00DA256E"/>
    <w:rsid w:val="00DA27AC"/>
    <w:rsid w:val="00DA581E"/>
    <w:rsid w:val="00DA600A"/>
    <w:rsid w:val="00DA6ACD"/>
    <w:rsid w:val="00DB366C"/>
    <w:rsid w:val="00DB4CC6"/>
    <w:rsid w:val="00DB543D"/>
    <w:rsid w:val="00DB7BB9"/>
    <w:rsid w:val="00DC18DF"/>
    <w:rsid w:val="00DC4936"/>
    <w:rsid w:val="00DC4AA6"/>
    <w:rsid w:val="00DC7028"/>
    <w:rsid w:val="00DC751D"/>
    <w:rsid w:val="00DE1B0A"/>
    <w:rsid w:val="00DE1B98"/>
    <w:rsid w:val="00DE2187"/>
    <w:rsid w:val="00DE7545"/>
    <w:rsid w:val="00DF0A79"/>
    <w:rsid w:val="00DF0B20"/>
    <w:rsid w:val="00DF3CB3"/>
    <w:rsid w:val="00DF471E"/>
    <w:rsid w:val="00DF499B"/>
    <w:rsid w:val="00DF5B1C"/>
    <w:rsid w:val="00DF6792"/>
    <w:rsid w:val="00DF67AF"/>
    <w:rsid w:val="00E0109D"/>
    <w:rsid w:val="00E01635"/>
    <w:rsid w:val="00E026C5"/>
    <w:rsid w:val="00E04E12"/>
    <w:rsid w:val="00E055A6"/>
    <w:rsid w:val="00E05EC9"/>
    <w:rsid w:val="00E06F66"/>
    <w:rsid w:val="00E0756A"/>
    <w:rsid w:val="00E07F68"/>
    <w:rsid w:val="00E11AAF"/>
    <w:rsid w:val="00E11F7A"/>
    <w:rsid w:val="00E12396"/>
    <w:rsid w:val="00E12FFF"/>
    <w:rsid w:val="00E1324F"/>
    <w:rsid w:val="00E1451F"/>
    <w:rsid w:val="00E20DFC"/>
    <w:rsid w:val="00E217E5"/>
    <w:rsid w:val="00E22BA3"/>
    <w:rsid w:val="00E244EF"/>
    <w:rsid w:val="00E2689B"/>
    <w:rsid w:val="00E3044A"/>
    <w:rsid w:val="00E3244F"/>
    <w:rsid w:val="00E327DD"/>
    <w:rsid w:val="00E346B4"/>
    <w:rsid w:val="00E35519"/>
    <w:rsid w:val="00E361FF"/>
    <w:rsid w:val="00E400E8"/>
    <w:rsid w:val="00E40C71"/>
    <w:rsid w:val="00E40F13"/>
    <w:rsid w:val="00E411DB"/>
    <w:rsid w:val="00E42080"/>
    <w:rsid w:val="00E459D5"/>
    <w:rsid w:val="00E47014"/>
    <w:rsid w:val="00E50E00"/>
    <w:rsid w:val="00E51E91"/>
    <w:rsid w:val="00E52701"/>
    <w:rsid w:val="00E55162"/>
    <w:rsid w:val="00E564DE"/>
    <w:rsid w:val="00E56BB0"/>
    <w:rsid w:val="00E571FD"/>
    <w:rsid w:val="00E614AC"/>
    <w:rsid w:val="00E61BB0"/>
    <w:rsid w:val="00E621F4"/>
    <w:rsid w:val="00E62388"/>
    <w:rsid w:val="00E62A44"/>
    <w:rsid w:val="00E6302A"/>
    <w:rsid w:val="00E6352F"/>
    <w:rsid w:val="00E6413F"/>
    <w:rsid w:val="00E66B49"/>
    <w:rsid w:val="00E67BFE"/>
    <w:rsid w:val="00E760F6"/>
    <w:rsid w:val="00E80360"/>
    <w:rsid w:val="00E8052D"/>
    <w:rsid w:val="00E81A80"/>
    <w:rsid w:val="00E81B15"/>
    <w:rsid w:val="00E83917"/>
    <w:rsid w:val="00E83D57"/>
    <w:rsid w:val="00E84712"/>
    <w:rsid w:val="00E84BBD"/>
    <w:rsid w:val="00E8591E"/>
    <w:rsid w:val="00E863FB"/>
    <w:rsid w:val="00E8685A"/>
    <w:rsid w:val="00E87FA2"/>
    <w:rsid w:val="00E903BA"/>
    <w:rsid w:val="00E9216F"/>
    <w:rsid w:val="00E9284F"/>
    <w:rsid w:val="00E9346C"/>
    <w:rsid w:val="00E9504F"/>
    <w:rsid w:val="00EA52CC"/>
    <w:rsid w:val="00EA707A"/>
    <w:rsid w:val="00EB0D64"/>
    <w:rsid w:val="00EB1BE5"/>
    <w:rsid w:val="00EB3A82"/>
    <w:rsid w:val="00EB4094"/>
    <w:rsid w:val="00EC03A1"/>
    <w:rsid w:val="00EC1CED"/>
    <w:rsid w:val="00EC2BF6"/>
    <w:rsid w:val="00EC3282"/>
    <w:rsid w:val="00EC3964"/>
    <w:rsid w:val="00EC408A"/>
    <w:rsid w:val="00EC4162"/>
    <w:rsid w:val="00EC436D"/>
    <w:rsid w:val="00EC48F6"/>
    <w:rsid w:val="00EC6440"/>
    <w:rsid w:val="00EC76B1"/>
    <w:rsid w:val="00EC7754"/>
    <w:rsid w:val="00EC7EAE"/>
    <w:rsid w:val="00ED08FB"/>
    <w:rsid w:val="00ED2459"/>
    <w:rsid w:val="00ED6590"/>
    <w:rsid w:val="00EE0179"/>
    <w:rsid w:val="00EE190E"/>
    <w:rsid w:val="00EE2DAB"/>
    <w:rsid w:val="00EE2F98"/>
    <w:rsid w:val="00EE4AC8"/>
    <w:rsid w:val="00EE4E13"/>
    <w:rsid w:val="00EE6BB6"/>
    <w:rsid w:val="00EF2CCA"/>
    <w:rsid w:val="00EF32BB"/>
    <w:rsid w:val="00EF3AB4"/>
    <w:rsid w:val="00EF4962"/>
    <w:rsid w:val="00EF5837"/>
    <w:rsid w:val="00EF60B0"/>
    <w:rsid w:val="00F02101"/>
    <w:rsid w:val="00F03AE5"/>
    <w:rsid w:val="00F04453"/>
    <w:rsid w:val="00F05477"/>
    <w:rsid w:val="00F0553F"/>
    <w:rsid w:val="00F07361"/>
    <w:rsid w:val="00F0762E"/>
    <w:rsid w:val="00F1004E"/>
    <w:rsid w:val="00F15C7F"/>
    <w:rsid w:val="00F221A9"/>
    <w:rsid w:val="00F24C72"/>
    <w:rsid w:val="00F25762"/>
    <w:rsid w:val="00F25C8F"/>
    <w:rsid w:val="00F26510"/>
    <w:rsid w:val="00F27C9C"/>
    <w:rsid w:val="00F3157F"/>
    <w:rsid w:val="00F34035"/>
    <w:rsid w:val="00F34BF0"/>
    <w:rsid w:val="00F35DBE"/>
    <w:rsid w:val="00F361E3"/>
    <w:rsid w:val="00F36341"/>
    <w:rsid w:val="00F4190C"/>
    <w:rsid w:val="00F42311"/>
    <w:rsid w:val="00F438CE"/>
    <w:rsid w:val="00F46FAE"/>
    <w:rsid w:val="00F522EC"/>
    <w:rsid w:val="00F538CA"/>
    <w:rsid w:val="00F56883"/>
    <w:rsid w:val="00F56DC1"/>
    <w:rsid w:val="00F570CA"/>
    <w:rsid w:val="00F5757A"/>
    <w:rsid w:val="00F5784A"/>
    <w:rsid w:val="00F6099F"/>
    <w:rsid w:val="00F61990"/>
    <w:rsid w:val="00F62F9B"/>
    <w:rsid w:val="00F63A8F"/>
    <w:rsid w:val="00F65822"/>
    <w:rsid w:val="00F66221"/>
    <w:rsid w:val="00F66C16"/>
    <w:rsid w:val="00F75115"/>
    <w:rsid w:val="00F75CC1"/>
    <w:rsid w:val="00F75F9B"/>
    <w:rsid w:val="00F8025E"/>
    <w:rsid w:val="00F80CDD"/>
    <w:rsid w:val="00F8289C"/>
    <w:rsid w:val="00F82A06"/>
    <w:rsid w:val="00F82D68"/>
    <w:rsid w:val="00F84A40"/>
    <w:rsid w:val="00F856CF"/>
    <w:rsid w:val="00F85998"/>
    <w:rsid w:val="00F90CFE"/>
    <w:rsid w:val="00F91798"/>
    <w:rsid w:val="00F920EF"/>
    <w:rsid w:val="00F9286D"/>
    <w:rsid w:val="00F94F3A"/>
    <w:rsid w:val="00F97C4B"/>
    <w:rsid w:val="00FA08B1"/>
    <w:rsid w:val="00FA2192"/>
    <w:rsid w:val="00FA2472"/>
    <w:rsid w:val="00FA4097"/>
    <w:rsid w:val="00FA4306"/>
    <w:rsid w:val="00FA5C27"/>
    <w:rsid w:val="00FB2127"/>
    <w:rsid w:val="00FB2FB6"/>
    <w:rsid w:val="00FB3E10"/>
    <w:rsid w:val="00FB4567"/>
    <w:rsid w:val="00FB5F61"/>
    <w:rsid w:val="00FB73B3"/>
    <w:rsid w:val="00FC0686"/>
    <w:rsid w:val="00FC0A31"/>
    <w:rsid w:val="00FC438B"/>
    <w:rsid w:val="00FC5AD0"/>
    <w:rsid w:val="00FC7060"/>
    <w:rsid w:val="00FD0A1E"/>
    <w:rsid w:val="00FD15A8"/>
    <w:rsid w:val="00FE08AB"/>
    <w:rsid w:val="00FE2263"/>
    <w:rsid w:val="00FE2356"/>
    <w:rsid w:val="00FE3F3A"/>
    <w:rsid w:val="00FE4FD9"/>
    <w:rsid w:val="00FF138A"/>
    <w:rsid w:val="00FF1C15"/>
    <w:rsid w:val="00FF6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ajorEastAsia" w:hAnsiTheme="majorHAnsi" w:cstheme="majorBidi"/>
        <w:sz w:val="22"/>
        <w:szCs w:val="22"/>
        <w:lang w:val="pl-PL" w:eastAsia="pl-PL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9" w:qFormat="1"/>
    <w:lsdException w:name="heading 3" w:locked="1" w:uiPriority="9" w:qFormat="1"/>
    <w:lsdException w:name="heading 4" w:locked="1" w:semiHidden="0" w:uiPriority="9" w:unhideWhenUsed="0" w:qFormat="1"/>
    <w:lsdException w:name="heading 5" w:locked="1" w:semiHidden="0" w:uiPriority="9" w:unhideWhenUsed="0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toc 1" w:locked="1" w:semiHidden="0" w:uiPriority="39" w:unhideWhenUsed="0" w:qFormat="1"/>
    <w:lsdException w:name="toc 2" w:locked="1" w:semiHidden="0" w:uiPriority="39" w:unhideWhenUsed="0" w:qFormat="1"/>
    <w:lsdException w:name="toc 3" w:locked="1" w:semiHidden="0" w:uiPriority="39" w:unhideWhenUsed="0" w:qFormat="1"/>
    <w:lsdException w:name="toc 4" w:locked="1" w:semiHidden="0" w:uiPriority="0" w:unhideWhenUsed="0"/>
    <w:lsdException w:name="toc 5" w:locked="1" w:semiHidden="0" w:uiPriority="39" w:unhideWhenUsed="0"/>
    <w:lsdException w:name="toc 6" w:locked="1" w:semiHidden="0" w:uiPriority="39" w:unhideWhenUsed="0"/>
    <w:lsdException w:name="toc 7" w:locked="1" w:semiHidden="0" w:uiPriority="39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35" w:qFormat="1"/>
    <w:lsdException w:name="Title" w:locked="1" w:semiHidden="0" w:uiPriority="1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11" w:unhideWhenUsed="0" w:qFormat="1"/>
    <w:lsdException w:name="Body Text 2" w:locked="1" w:semiHidden="0" w:uiPriority="0" w:unhideWhenUsed="0"/>
    <w:lsdException w:name="Block Text" w:locked="1" w:semiHidden="0" w:unhideWhenUsed="0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06399"/>
  </w:style>
  <w:style w:type="paragraph" w:styleId="Nagwek1">
    <w:name w:val="heading 1"/>
    <w:basedOn w:val="Normalny"/>
    <w:next w:val="Normalny"/>
    <w:link w:val="Nagwek1Znak"/>
    <w:uiPriority w:val="9"/>
    <w:qFormat/>
    <w:rsid w:val="00206399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locked/>
    <w:rsid w:val="00206399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locked/>
    <w:rsid w:val="00206399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206399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206399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locked/>
    <w:rsid w:val="00206399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locked/>
    <w:rsid w:val="00206399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locked/>
    <w:rsid w:val="00206399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locked/>
    <w:rsid w:val="00206399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locked/>
    <w:rsid w:val="00206399"/>
    <w:rPr>
      <w:caps/>
      <w:color w:val="632423" w:themeColor="accent2" w:themeShade="80"/>
      <w:spacing w:val="20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locked/>
    <w:rsid w:val="00206399"/>
    <w:rPr>
      <w:caps/>
      <w:color w:val="622423" w:themeColor="accent2" w:themeShade="7F"/>
      <w:spacing w:val="10"/>
    </w:rPr>
  </w:style>
  <w:style w:type="character" w:customStyle="1" w:styleId="Nagwek5Znak">
    <w:name w:val="Nagłówek 5 Znak"/>
    <w:basedOn w:val="Domylnaczcionkaakapitu"/>
    <w:link w:val="Nagwek5"/>
    <w:uiPriority w:val="9"/>
    <w:locked/>
    <w:rsid w:val="00206399"/>
    <w:rPr>
      <w:caps/>
      <w:color w:val="622423" w:themeColor="accent2" w:themeShade="7F"/>
      <w:spacing w:val="10"/>
    </w:rPr>
  </w:style>
  <w:style w:type="paragraph" w:customStyle="1" w:styleId="Akapitzlist1">
    <w:name w:val="Akapit z listą1"/>
    <w:basedOn w:val="Normalny"/>
    <w:uiPriority w:val="99"/>
    <w:rsid w:val="00616E19"/>
    <w:pPr>
      <w:spacing w:line="276" w:lineRule="auto"/>
      <w:ind w:left="720"/>
    </w:pPr>
    <w:rPr>
      <w:rFonts w:ascii="Calibri" w:eastAsia="Calibri" w:hAnsi="Calibri" w:cs="Calibri"/>
    </w:rPr>
  </w:style>
  <w:style w:type="paragraph" w:styleId="Akapitzlist">
    <w:name w:val="List Paragraph"/>
    <w:basedOn w:val="Normalny"/>
    <w:qFormat/>
    <w:rsid w:val="00206399"/>
    <w:pPr>
      <w:ind w:left="720"/>
      <w:contextualSpacing/>
    </w:pPr>
  </w:style>
  <w:style w:type="paragraph" w:customStyle="1" w:styleId="Default">
    <w:name w:val="Default"/>
    <w:uiPriority w:val="99"/>
    <w:rsid w:val="00616E19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Tekstpodstawowy">
    <w:name w:val="Body Text"/>
    <w:basedOn w:val="Normalny"/>
    <w:link w:val="TekstpodstawowyZnak"/>
    <w:uiPriority w:val="99"/>
    <w:rsid w:val="00156D35"/>
    <w:pPr>
      <w:spacing w:line="360" w:lineRule="auto"/>
    </w:pPr>
    <w:rPr>
      <w:rFonts w:ascii="Arial" w:eastAsia="Calibri" w:hAnsi="Arial" w:cs="Arial"/>
    </w:rPr>
  </w:style>
  <w:style w:type="character" w:customStyle="1" w:styleId="TekstpodstawowyZnak">
    <w:name w:val="Tekst podstawowy Znak"/>
    <w:link w:val="Tekstpodstawowy"/>
    <w:uiPriority w:val="99"/>
    <w:locked/>
    <w:rsid w:val="00156D35"/>
    <w:rPr>
      <w:rFonts w:ascii="Arial" w:hAnsi="Arial" w:cs="Arial"/>
      <w:sz w:val="24"/>
      <w:szCs w:val="24"/>
      <w:lang w:eastAsia="pl-PL"/>
    </w:rPr>
  </w:style>
  <w:style w:type="paragraph" w:customStyle="1" w:styleId="Bezodstpw1">
    <w:name w:val="Bez odstępów1"/>
    <w:uiPriority w:val="99"/>
    <w:rsid w:val="00156D35"/>
    <w:rPr>
      <w:rFonts w:eastAsia="Times New Roman" w:cs="Calibri"/>
      <w:lang w:eastAsia="en-US"/>
    </w:rPr>
  </w:style>
  <w:style w:type="paragraph" w:customStyle="1" w:styleId="Style18">
    <w:name w:val="Style18"/>
    <w:basedOn w:val="Normalny"/>
    <w:uiPriority w:val="99"/>
    <w:rsid w:val="008E6EB9"/>
    <w:pPr>
      <w:widowControl w:val="0"/>
      <w:autoSpaceDE w:val="0"/>
      <w:autoSpaceDN w:val="0"/>
      <w:adjustRightInd w:val="0"/>
      <w:spacing w:line="274" w:lineRule="exact"/>
      <w:ind w:hanging="713"/>
    </w:pPr>
  </w:style>
  <w:style w:type="character" w:customStyle="1" w:styleId="FontStyle31">
    <w:name w:val="Font Style31"/>
    <w:uiPriority w:val="99"/>
    <w:rsid w:val="00E2689B"/>
    <w:rPr>
      <w:rFonts w:ascii="Times New Roman" w:hAnsi="Times New Roman" w:cs="Times New Roman"/>
      <w:sz w:val="22"/>
      <w:szCs w:val="22"/>
    </w:rPr>
  </w:style>
  <w:style w:type="paragraph" w:customStyle="1" w:styleId="Style19">
    <w:name w:val="Style19"/>
    <w:basedOn w:val="Normalny"/>
    <w:uiPriority w:val="99"/>
    <w:rsid w:val="00891BA9"/>
    <w:pPr>
      <w:widowControl w:val="0"/>
      <w:autoSpaceDE w:val="0"/>
      <w:autoSpaceDN w:val="0"/>
      <w:adjustRightInd w:val="0"/>
      <w:spacing w:line="281" w:lineRule="exact"/>
      <w:ind w:hanging="338"/>
      <w:jc w:val="both"/>
    </w:pPr>
  </w:style>
  <w:style w:type="paragraph" w:styleId="Tekstpodstawowywcity">
    <w:name w:val="Body Text Indent"/>
    <w:basedOn w:val="Normalny"/>
    <w:link w:val="TekstpodstawowywcityZnak"/>
    <w:uiPriority w:val="99"/>
    <w:semiHidden/>
    <w:rsid w:val="00821916"/>
    <w:pPr>
      <w:spacing w:after="120"/>
      <w:ind w:left="283"/>
    </w:pPr>
    <w:rPr>
      <w:rFonts w:eastAsia="Calibri"/>
    </w:rPr>
  </w:style>
  <w:style w:type="character" w:customStyle="1" w:styleId="TekstpodstawowywcityZnak">
    <w:name w:val="Tekst podstawowy wcięty Znak"/>
    <w:link w:val="Tekstpodstawowywcity"/>
    <w:uiPriority w:val="99"/>
    <w:semiHidden/>
    <w:locked/>
    <w:rsid w:val="00821916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Bezodstpw2">
    <w:name w:val="Bez odstępów2"/>
    <w:uiPriority w:val="99"/>
    <w:rsid w:val="000B13E3"/>
    <w:rPr>
      <w:rFonts w:eastAsia="Times New Roman" w:cs="Calibri"/>
      <w:lang w:eastAsia="en-US"/>
    </w:rPr>
  </w:style>
  <w:style w:type="paragraph" w:styleId="Tytu">
    <w:name w:val="Title"/>
    <w:basedOn w:val="Normalny"/>
    <w:next w:val="Normalny"/>
    <w:link w:val="TytuZnak"/>
    <w:uiPriority w:val="10"/>
    <w:qFormat/>
    <w:rsid w:val="00206399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ytuZnak">
    <w:name w:val="Tytuł Znak"/>
    <w:basedOn w:val="Domylnaczcionkaakapitu"/>
    <w:link w:val="Tytu"/>
    <w:uiPriority w:val="10"/>
    <w:locked/>
    <w:rsid w:val="00206399"/>
    <w:rPr>
      <w:caps/>
      <w:color w:val="632423" w:themeColor="accent2" w:themeShade="80"/>
      <w:spacing w:val="50"/>
      <w:sz w:val="44"/>
      <w:szCs w:val="44"/>
    </w:rPr>
  </w:style>
  <w:style w:type="paragraph" w:styleId="Tekstblokowy">
    <w:name w:val="Block Text"/>
    <w:basedOn w:val="Normalny"/>
    <w:uiPriority w:val="99"/>
    <w:semiHidden/>
    <w:rsid w:val="002B0E70"/>
    <w:pPr>
      <w:widowControl w:val="0"/>
      <w:autoSpaceDE w:val="0"/>
      <w:autoSpaceDN w:val="0"/>
      <w:adjustRightInd w:val="0"/>
      <w:spacing w:before="120" w:line="456" w:lineRule="auto"/>
      <w:ind w:left="280" w:right="-575"/>
    </w:pPr>
    <w:rPr>
      <w:rFonts w:ascii="Arial" w:hAnsi="Arial" w:cs="Arial"/>
      <w:color w:val="000000"/>
    </w:rPr>
  </w:style>
  <w:style w:type="paragraph" w:styleId="Tekstpodstawowy2">
    <w:name w:val="Body Text 2"/>
    <w:basedOn w:val="Normalny"/>
    <w:link w:val="Tekstpodstawowy2Znak"/>
    <w:uiPriority w:val="99"/>
    <w:semiHidden/>
    <w:rsid w:val="004D38DC"/>
    <w:pPr>
      <w:spacing w:after="120" w:line="480" w:lineRule="auto"/>
    </w:pPr>
    <w:rPr>
      <w:rFonts w:eastAsia="Calibri"/>
    </w:rPr>
  </w:style>
  <w:style w:type="character" w:customStyle="1" w:styleId="Tekstpodstawowy2Znak">
    <w:name w:val="Tekst podstawowy 2 Znak"/>
    <w:link w:val="Tekstpodstawowy2"/>
    <w:uiPriority w:val="99"/>
    <w:semiHidden/>
    <w:locked/>
    <w:rsid w:val="004D38DC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00055B"/>
    <w:rPr>
      <w:rFonts w:ascii="Tahoma" w:eastAsia="Calibri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00055B"/>
    <w:rPr>
      <w:rFonts w:ascii="Tahoma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rsid w:val="0000055B"/>
    <w:pPr>
      <w:tabs>
        <w:tab w:val="center" w:pos="4536"/>
        <w:tab w:val="right" w:pos="9072"/>
      </w:tabs>
    </w:pPr>
    <w:rPr>
      <w:rFonts w:eastAsia="Calibri"/>
    </w:rPr>
  </w:style>
  <w:style w:type="character" w:customStyle="1" w:styleId="NagwekZnak">
    <w:name w:val="Nagłówek Znak"/>
    <w:link w:val="Nagwek"/>
    <w:uiPriority w:val="99"/>
    <w:locked/>
    <w:rsid w:val="0000055B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00055B"/>
    <w:pPr>
      <w:tabs>
        <w:tab w:val="center" w:pos="4536"/>
        <w:tab w:val="right" w:pos="9072"/>
      </w:tabs>
    </w:pPr>
    <w:rPr>
      <w:rFonts w:eastAsia="Calibri"/>
    </w:rPr>
  </w:style>
  <w:style w:type="character" w:customStyle="1" w:styleId="StopkaZnak">
    <w:name w:val="Stopka Znak"/>
    <w:link w:val="Stopka"/>
    <w:uiPriority w:val="99"/>
    <w:locked/>
    <w:rsid w:val="0000055B"/>
    <w:rPr>
      <w:rFonts w:ascii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B59C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B59C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B59C9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B59C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B59C9"/>
    <w:rPr>
      <w:rFonts w:ascii="Times New Roman" w:eastAsia="Times New Roman" w:hAnsi="Times New Roman"/>
      <w:b/>
      <w:bCs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206399"/>
    <w:pPr>
      <w:outlineLvl w:val="9"/>
    </w:pPr>
    <w:rPr>
      <w:lang w:bidi="en-US"/>
    </w:rPr>
  </w:style>
  <w:style w:type="paragraph" w:styleId="Spistreci1">
    <w:name w:val="toc 1"/>
    <w:basedOn w:val="Normalny"/>
    <w:next w:val="Normalny"/>
    <w:autoRedefine/>
    <w:uiPriority w:val="39"/>
    <w:qFormat/>
    <w:locked/>
    <w:rsid w:val="009B5E32"/>
    <w:pPr>
      <w:spacing w:before="120"/>
    </w:pPr>
    <w:rPr>
      <w:rFonts w:asciiTheme="minorHAnsi" w:hAnsiTheme="minorHAnsi" w:cstheme="minorHAnsi"/>
      <w:b/>
      <w:bCs/>
      <w:i/>
      <w:iCs/>
    </w:rPr>
  </w:style>
  <w:style w:type="character" w:styleId="Hipercze">
    <w:name w:val="Hyperlink"/>
    <w:basedOn w:val="Domylnaczcionkaakapitu"/>
    <w:uiPriority w:val="99"/>
    <w:unhideWhenUsed/>
    <w:rsid w:val="009B5E32"/>
    <w:rPr>
      <w:color w:val="0000FF" w:themeColor="hyperlink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rsid w:val="00206399"/>
    <w:rPr>
      <w:caps/>
      <w:color w:val="622423" w:themeColor="accent2" w:themeShade="7F"/>
      <w:sz w:val="24"/>
      <w:szCs w:val="24"/>
    </w:rPr>
  </w:style>
  <w:style w:type="paragraph" w:styleId="Spistreci2">
    <w:name w:val="toc 2"/>
    <w:basedOn w:val="Normalny"/>
    <w:next w:val="Normalny"/>
    <w:autoRedefine/>
    <w:uiPriority w:val="39"/>
    <w:qFormat/>
    <w:locked/>
    <w:rsid w:val="009B5E32"/>
    <w:pPr>
      <w:spacing w:before="120"/>
      <w:ind w:left="240"/>
    </w:pPr>
    <w:rPr>
      <w:rFonts w:asciiTheme="minorHAnsi" w:hAnsiTheme="minorHAnsi" w:cstheme="minorHAnsi"/>
      <w:b/>
      <w:bCs/>
    </w:rPr>
  </w:style>
  <w:style w:type="paragraph" w:styleId="Spistreci3">
    <w:name w:val="toc 3"/>
    <w:basedOn w:val="Normalny"/>
    <w:next w:val="Normalny"/>
    <w:autoRedefine/>
    <w:uiPriority w:val="39"/>
    <w:qFormat/>
    <w:locked/>
    <w:rsid w:val="009B5E32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Spistreci4">
    <w:name w:val="toc 4"/>
    <w:basedOn w:val="Normalny"/>
    <w:next w:val="Normalny"/>
    <w:autoRedefine/>
    <w:locked/>
    <w:rsid w:val="009B5E32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Spistreci5">
    <w:name w:val="toc 5"/>
    <w:basedOn w:val="Normalny"/>
    <w:next w:val="Normalny"/>
    <w:autoRedefine/>
    <w:uiPriority w:val="39"/>
    <w:locked/>
    <w:rsid w:val="009B5E32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Spistreci6">
    <w:name w:val="toc 6"/>
    <w:basedOn w:val="Normalny"/>
    <w:next w:val="Normalny"/>
    <w:autoRedefine/>
    <w:uiPriority w:val="39"/>
    <w:locked/>
    <w:rsid w:val="009B5E32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Spistreci7">
    <w:name w:val="toc 7"/>
    <w:basedOn w:val="Normalny"/>
    <w:next w:val="Normalny"/>
    <w:autoRedefine/>
    <w:uiPriority w:val="39"/>
    <w:locked/>
    <w:rsid w:val="00C54754"/>
    <w:pPr>
      <w:tabs>
        <w:tab w:val="right" w:leader="dot" w:pos="8776"/>
      </w:tabs>
      <w:ind w:left="1134" w:firstLine="142"/>
    </w:pPr>
    <w:rPr>
      <w:rFonts w:asciiTheme="minorHAnsi" w:hAnsiTheme="minorHAnsi" w:cstheme="minorHAnsi"/>
      <w:sz w:val="20"/>
      <w:szCs w:val="20"/>
    </w:rPr>
  </w:style>
  <w:style w:type="paragraph" w:styleId="Spistreci8">
    <w:name w:val="toc 8"/>
    <w:basedOn w:val="Normalny"/>
    <w:next w:val="Normalny"/>
    <w:autoRedefine/>
    <w:locked/>
    <w:rsid w:val="009B5E32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Spistreci9">
    <w:name w:val="toc 9"/>
    <w:basedOn w:val="Normalny"/>
    <w:next w:val="Normalny"/>
    <w:autoRedefine/>
    <w:locked/>
    <w:rsid w:val="009B5E32"/>
    <w:pPr>
      <w:ind w:left="1920"/>
    </w:pPr>
    <w:rPr>
      <w:rFonts w:asciiTheme="minorHAnsi" w:hAnsiTheme="minorHAnsi" w:cstheme="minorHAnsi"/>
      <w:sz w:val="20"/>
      <w:szCs w:val="20"/>
    </w:rPr>
  </w:style>
  <w:style w:type="character" w:customStyle="1" w:styleId="Nagwek2Znak">
    <w:name w:val="Nagłówek 2 Znak"/>
    <w:basedOn w:val="Domylnaczcionkaakapitu"/>
    <w:link w:val="Nagwek2"/>
    <w:uiPriority w:val="9"/>
    <w:rsid w:val="00206399"/>
    <w:rPr>
      <w:caps/>
      <w:color w:val="632423" w:themeColor="accent2" w:themeShade="80"/>
      <w:spacing w:val="15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1556A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1556A"/>
    <w:rPr>
      <w:rFonts w:ascii="Times New Roman" w:eastAsia="Times New Roman" w:hAnsi="Times New Roman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1556A"/>
    <w:rPr>
      <w:vertAlign w:val="superscript"/>
    </w:rPr>
  </w:style>
  <w:style w:type="character" w:customStyle="1" w:styleId="Nagwek6Znak">
    <w:name w:val="Nagłówek 6 Znak"/>
    <w:basedOn w:val="Domylnaczcionkaakapitu"/>
    <w:link w:val="Nagwek6"/>
    <w:uiPriority w:val="9"/>
    <w:rsid w:val="00206399"/>
    <w:rPr>
      <w:caps/>
      <w:color w:val="943634" w:themeColor="accent2" w:themeShade="BF"/>
      <w:spacing w:val="10"/>
    </w:rPr>
  </w:style>
  <w:style w:type="character" w:customStyle="1" w:styleId="Nagwek7Znak">
    <w:name w:val="Nagłówek 7 Znak"/>
    <w:basedOn w:val="Domylnaczcionkaakapitu"/>
    <w:link w:val="Nagwek7"/>
    <w:uiPriority w:val="9"/>
    <w:rsid w:val="00206399"/>
    <w:rPr>
      <w:i/>
      <w:iCs/>
      <w:caps/>
      <w:color w:val="943634" w:themeColor="accent2" w:themeShade="BF"/>
      <w:spacing w:val="10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06399"/>
    <w:rPr>
      <w:caps/>
      <w:spacing w:val="10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06399"/>
    <w:rPr>
      <w:i/>
      <w:iCs/>
      <w:caps/>
      <w:spacing w:val="10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locked/>
    <w:rsid w:val="00206399"/>
    <w:rPr>
      <w:caps/>
      <w:spacing w:val="10"/>
      <w:sz w:val="18"/>
      <w:szCs w:val="18"/>
    </w:rPr>
  </w:style>
  <w:style w:type="paragraph" w:styleId="Podtytu">
    <w:name w:val="Subtitle"/>
    <w:basedOn w:val="Normalny"/>
    <w:next w:val="Normalny"/>
    <w:link w:val="PodtytuZnak"/>
    <w:uiPriority w:val="11"/>
    <w:qFormat/>
    <w:locked/>
    <w:rsid w:val="00206399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PodtytuZnak">
    <w:name w:val="Podtytuł Znak"/>
    <w:basedOn w:val="Domylnaczcionkaakapitu"/>
    <w:link w:val="Podtytu"/>
    <w:uiPriority w:val="11"/>
    <w:rsid w:val="00206399"/>
    <w:rPr>
      <w:caps/>
      <w:spacing w:val="20"/>
      <w:sz w:val="18"/>
      <w:szCs w:val="18"/>
    </w:rPr>
  </w:style>
  <w:style w:type="character" w:styleId="Pogrubienie">
    <w:name w:val="Strong"/>
    <w:uiPriority w:val="22"/>
    <w:qFormat/>
    <w:locked/>
    <w:rsid w:val="00206399"/>
    <w:rPr>
      <w:b/>
      <w:bCs/>
      <w:color w:val="943634" w:themeColor="accent2" w:themeShade="BF"/>
      <w:spacing w:val="5"/>
    </w:rPr>
  </w:style>
  <w:style w:type="character" w:styleId="Uwydatnienie">
    <w:name w:val="Emphasis"/>
    <w:uiPriority w:val="20"/>
    <w:qFormat/>
    <w:locked/>
    <w:rsid w:val="00206399"/>
    <w:rPr>
      <w:caps/>
      <w:spacing w:val="5"/>
      <w:sz w:val="20"/>
      <w:szCs w:val="20"/>
    </w:rPr>
  </w:style>
  <w:style w:type="paragraph" w:styleId="Bezodstpw">
    <w:name w:val="No Spacing"/>
    <w:basedOn w:val="Normalny"/>
    <w:link w:val="BezodstpwZnak"/>
    <w:uiPriority w:val="1"/>
    <w:qFormat/>
    <w:rsid w:val="00206399"/>
    <w:pPr>
      <w:spacing w:after="0" w:line="240" w:lineRule="auto"/>
    </w:pPr>
  </w:style>
  <w:style w:type="character" w:customStyle="1" w:styleId="BezodstpwZnak">
    <w:name w:val="Bez odstępów Znak"/>
    <w:basedOn w:val="Domylnaczcionkaakapitu"/>
    <w:link w:val="Bezodstpw"/>
    <w:uiPriority w:val="1"/>
    <w:rsid w:val="00206399"/>
  </w:style>
  <w:style w:type="paragraph" w:styleId="Cytat">
    <w:name w:val="Quote"/>
    <w:basedOn w:val="Normalny"/>
    <w:next w:val="Normalny"/>
    <w:link w:val="CytatZnak"/>
    <w:uiPriority w:val="29"/>
    <w:qFormat/>
    <w:rsid w:val="00206399"/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206399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06399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06399"/>
    <w:rPr>
      <w:caps/>
      <w:color w:val="622423" w:themeColor="accent2" w:themeShade="7F"/>
      <w:spacing w:val="5"/>
      <w:sz w:val="20"/>
      <w:szCs w:val="20"/>
    </w:rPr>
  </w:style>
  <w:style w:type="character" w:styleId="Wyrnieniedelikatne">
    <w:name w:val="Subtle Emphasis"/>
    <w:uiPriority w:val="19"/>
    <w:qFormat/>
    <w:rsid w:val="00206399"/>
    <w:rPr>
      <w:i/>
      <w:iCs/>
    </w:rPr>
  </w:style>
  <w:style w:type="character" w:styleId="Wyrnienieintensywne">
    <w:name w:val="Intense Emphasis"/>
    <w:uiPriority w:val="21"/>
    <w:qFormat/>
    <w:rsid w:val="00206399"/>
    <w:rPr>
      <w:i/>
      <w:iCs/>
      <w:caps/>
      <w:spacing w:val="10"/>
      <w:sz w:val="20"/>
      <w:szCs w:val="20"/>
    </w:rPr>
  </w:style>
  <w:style w:type="character" w:styleId="Odwoaniedelikatne">
    <w:name w:val="Subtle Reference"/>
    <w:basedOn w:val="Domylnaczcionkaakapitu"/>
    <w:uiPriority w:val="31"/>
    <w:qFormat/>
    <w:rsid w:val="00206399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Odwoanieintensywne">
    <w:name w:val="Intense Reference"/>
    <w:uiPriority w:val="32"/>
    <w:qFormat/>
    <w:rsid w:val="00206399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ytuksiki">
    <w:name w:val="Book Title"/>
    <w:uiPriority w:val="33"/>
    <w:qFormat/>
    <w:rsid w:val="00206399"/>
    <w:rPr>
      <w:caps/>
      <w:color w:val="622423" w:themeColor="accent2" w:themeShade="7F"/>
      <w:spacing w:val="5"/>
      <w:u w:color="622423" w:themeColor="accent2" w:themeShade="7F"/>
    </w:rPr>
  </w:style>
  <w:style w:type="character" w:customStyle="1" w:styleId="Domylnaczcionkaakapitu1">
    <w:name w:val="Domyślna czcionka akapitu1"/>
    <w:rsid w:val="00F1004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ajorEastAsia" w:hAnsiTheme="majorHAnsi" w:cstheme="majorBidi"/>
        <w:sz w:val="22"/>
        <w:szCs w:val="22"/>
        <w:lang w:val="pl-PL" w:eastAsia="pl-PL" w:bidi="ar-SA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9" w:qFormat="1"/>
    <w:lsdException w:name="heading 3" w:locked="1" w:uiPriority="9" w:qFormat="1"/>
    <w:lsdException w:name="heading 4" w:locked="1" w:semiHidden="0" w:uiPriority="9" w:unhideWhenUsed="0" w:qFormat="1"/>
    <w:lsdException w:name="heading 5" w:locked="1" w:semiHidden="0" w:uiPriority="9" w:unhideWhenUsed="0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toc 1" w:locked="1" w:semiHidden="0" w:uiPriority="39" w:unhideWhenUsed="0" w:qFormat="1"/>
    <w:lsdException w:name="toc 2" w:locked="1" w:semiHidden="0" w:uiPriority="39" w:unhideWhenUsed="0" w:qFormat="1"/>
    <w:lsdException w:name="toc 3" w:locked="1" w:semiHidden="0" w:uiPriority="39" w:unhideWhenUsed="0" w:qFormat="1"/>
    <w:lsdException w:name="toc 4" w:locked="1" w:semiHidden="0" w:uiPriority="0" w:unhideWhenUsed="0"/>
    <w:lsdException w:name="toc 5" w:locked="1" w:semiHidden="0" w:uiPriority="39" w:unhideWhenUsed="0"/>
    <w:lsdException w:name="toc 6" w:locked="1" w:semiHidden="0" w:uiPriority="39" w:unhideWhenUsed="0"/>
    <w:lsdException w:name="toc 7" w:locked="1" w:semiHidden="0" w:uiPriority="39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35" w:qFormat="1"/>
    <w:lsdException w:name="Title" w:locked="1" w:semiHidden="0" w:uiPriority="1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11" w:unhideWhenUsed="0" w:qFormat="1"/>
    <w:lsdException w:name="Body Text 2" w:locked="1" w:semiHidden="0" w:uiPriority="0" w:unhideWhenUsed="0"/>
    <w:lsdException w:name="Block Text" w:locked="1" w:semiHidden="0" w:unhideWhenUsed="0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06399"/>
  </w:style>
  <w:style w:type="paragraph" w:styleId="Nagwek1">
    <w:name w:val="heading 1"/>
    <w:basedOn w:val="Normalny"/>
    <w:next w:val="Normalny"/>
    <w:link w:val="Nagwek1Znak"/>
    <w:uiPriority w:val="9"/>
    <w:qFormat/>
    <w:rsid w:val="00206399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locked/>
    <w:rsid w:val="00206399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locked/>
    <w:rsid w:val="00206399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206399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206399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locked/>
    <w:rsid w:val="00206399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locked/>
    <w:rsid w:val="00206399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locked/>
    <w:rsid w:val="00206399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locked/>
    <w:rsid w:val="00206399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locked/>
    <w:rsid w:val="00206399"/>
    <w:rPr>
      <w:caps/>
      <w:color w:val="632423" w:themeColor="accent2" w:themeShade="80"/>
      <w:spacing w:val="20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locked/>
    <w:rsid w:val="00206399"/>
    <w:rPr>
      <w:caps/>
      <w:color w:val="622423" w:themeColor="accent2" w:themeShade="7F"/>
      <w:spacing w:val="10"/>
    </w:rPr>
  </w:style>
  <w:style w:type="character" w:customStyle="1" w:styleId="Nagwek5Znak">
    <w:name w:val="Nagłówek 5 Znak"/>
    <w:basedOn w:val="Domylnaczcionkaakapitu"/>
    <w:link w:val="Nagwek5"/>
    <w:uiPriority w:val="9"/>
    <w:locked/>
    <w:rsid w:val="00206399"/>
    <w:rPr>
      <w:caps/>
      <w:color w:val="622423" w:themeColor="accent2" w:themeShade="7F"/>
      <w:spacing w:val="10"/>
    </w:rPr>
  </w:style>
  <w:style w:type="paragraph" w:customStyle="1" w:styleId="Akapitzlist1">
    <w:name w:val="Akapit z listą1"/>
    <w:basedOn w:val="Normalny"/>
    <w:uiPriority w:val="99"/>
    <w:rsid w:val="00616E19"/>
    <w:pPr>
      <w:spacing w:line="276" w:lineRule="auto"/>
      <w:ind w:left="720"/>
    </w:pPr>
    <w:rPr>
      <w:rFonts w:ascii="Calibri" w:eastAsia="Calibri" w:hAnsi="Calibri" w:cs="Calibri"/>
    </w:rPr>
  </w:style>
  <w:style w:type="paragraph" w:styleId="Akapitzlist">
    <w:name w:val="List Paragraph"/>
    <w:basedOn w:val="Normalny"/>
    <w:qFormat/>
    <w:rsid w:val="00206399"/>
    <w:pPr>
      <w:ind w:left="720"/>
      <w:contextualSpacing/>
    </w:pPr>
  </w:style>
  <w:style w:type="paragraph" w:customStyle="1" w:styleId="Default">
    <w:name w:val="Default"/>
    <w:uiPriority w:val="99"/>
    <w:rsid w:val="00616E19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Tekstpodstawowy">
    <w:name w:val="Body Text"/>
    <w:basedOn w:val="Normalny"/>
    <w:link w:val="TekstpodstawowyZnak"/>
    <w:uiPriority w:val="99"/>
    <w:rsid w:val="00156D35"/>
    <w:pPr>
      <w:spacing w:line="360" w:lineRule="auto"/>
    </w:pPr>
    <w:rPr>
      <w:rFonts w:ascii="Arial" w:eastAsia="Calibri" w:hAnsi="Arial" w:cs="Arial"/>
    </w:rPr>
  </w:style>
  <w:style w:type="character" w:customStyle="1" w:styleId="TekstpodstawowyZnak">
    <w:name w:val="Tekst podstawowy Znak"/>
    <w:link w:val="Tekstpodstawowy"/>
    <w:uiPriority w:val="99"/>
    <w:locked/>
    <w:rsid w:val="00156D35"/>
    <w:rPr>
      <w:rFonts w:ascii="Arial" w:hAnsi="Arial" w:cs="Arial"/>
      <w:sz w:val="24"/>
      <w:szCs w:val="24"/>
      <w:lang w:eastAsia="pl-PL"/>
    </w:rPr>
  </w:style>
  <w:style w:type="paragraph" w:customStyle="1" w:styleId="Bezodstpw1">
    <w:name w:val="Bez odstępów1"/>
    <w:uiPriority w:val="99"/>
    <w:rsid w:val="00156D35"/>
    <w:rPr>
      <w:rFonts w:eastAsia="Times New Roman" w:cs="Calibri"/>
      <w:lang w:eastAsia="en-US"/>
    </w:rPr>
  </w:style>
  <w:style w:type="paragraph" w:customStyle="1" w:styleId="Style18">
    <w:name w:val="Style18"/>
    <w:basedOn w:val="Normalny"/>
    <w:uiPriority w:val="99"/>
    <w:rsid w:val="008E6EB9"/>
    <w:pPr>
      <w:widowControl w:val="0"/>
      <w:autoSpaceDE w:val="0"/>
      <w:autoSpaceDN w:val="0"/>
      <w:adjustRightInd w:val="0"/>
      <w:spacing w:line="274" w:lineRule="exact"/>
      <w:ind w:hanging="713"/>
    </w:pPr>
  </w:style>
  <w:style w:type="character" w:customStyle="1" w:styleId="FontStyle31">
    <w:name w:val="Font Style31"/>
    <w:uiPriority w:val="99"/>
    <w:rsid w:val="00E2689B"/>
    <w:rPr>
      <w:rFonts w:ascii="Times New Roman" w:hAnsi="Times New Roman" w:cs="Times New Roman"/>
      <w:sz w:val="22"/>
      <w:szCs w:val="22"/>
    </w:rPr>
  </w:style>
  <w:style w:type="paragraph" w:customStyle="1" w:styleId="Style19">
    <w:name w:val="Style19"/>
    <w:basedOn w:val="Normalny"/>
    <w:uiPriority w:val="99"/>
    <w:rsid w:val="00891BA9"/>
    <w:pPr>
      <w:widowControl w:val="0"/>
      <w:autoSpaceDE w:val="0"/>
      <w:autoSpaceDN w:val="0"/>
      <w:adjustRightInd w:val="0"/>
      <w:spacing w:line="281" w:lineRule="exact"/>
      <w:ind w:hanging="338"/>
      <w:jc w:val="both"/>
    </w:pPr>
  </w:style>
  <w:style w:type="paragraph" w:styleId="Tekstpodstawowywcity">
    <w:name w:val="Body Text Indent"/>
    <w:basedOn w:val="Normalny"/>
    <w:link w:val="TekstpodstawowywcityZnak"/>
    <w:uiPriority w:val="99"/>
    <w:semiHidden/>
    <w:rsid w:val="00821916"/>
    <w:pPr>
      <w:spacing w:after="120"/>
      <w:ind w:left="283"/>
    </w:pPr>
    <w:rPr>
      <w:rFonts w:eastAsia="Calibri"/>
    </w:rPr>
  </w:style>
  <w:style w:type="character" w:customStyle="1" w:styleId="TekstpodstawowywcityZnak">
    <w:name w:val="Tekst podstawowy wcięty Znak"/>
    <w:link w:val="Tekstpodstawowywcity"/>
    <w:uiPriority w:val="99"/>
    <w:semiHidden/>
    <w:locked/>
    <w:rsid w:val="00821916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Bezodstpw2">
    <w:name w:val="Bez odstępów2"/>
    <w:uiPriority w:val="99"/>
    <w:rsid w:val="000B13E3"/>
    <w:rPr>
      <w:rFonts w:eastAsia="Times New Roman" w:cs="Calibri"/>
      <w:lang w:eastAsia="en-US"/>
    </w:rPr>
  </w:style>
  <w:style w:type="paragraph" w:styleId="Tytu">
    <w:name w:val="Title"/>
    <w:basedOn w:val="Normalny"/>
    <w:next w:val="Normalny"/>
    <w:link w:val="TytuZnak"/>
    <w:uiPriority w:val="10"/>
    <w:qFormat/>
    <w:rsid w:val="00206399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ytuZnak">
    <w:name w:val="Tytuł Znak"/>
    <w:basedOn w:val="Domylnaczcionkaakapitu"/>
    <w:link w:val="Tytu"/>
    <w:uiPriority w:val="10"/>
    <w:locked/>
    <w:rsid w:val="00206399"/>
    <w:rPr>
      <w:caps/>
      <w:color w:val="632423" w:themeColor="accent2" w:themeShade="80"/>
      <w:spacing w:val="50"/>
      <w:sz w:val="44"/>
      <w:szCs w:val="44"/>
    </w:rPr>
  </w:style>
  <w:style w:type="paragraph" w:styleId="Tekstblokowy">
    <w:name w:val="Block Text"/>
    <w:basedOn w:val="Normalny"/>
    <w:uiPriority w:val="99"/>
    <w:semiHidden/>
    <w:rsid w:val="002B0E70"/>
    <w:pPr>
      <w:widowControl w:val="0"/>
      <w:autoSpaceDE w:val="0"/>
      <w:autoSpaceDN w:val="0"/>
      <w:adjustRightInd w:val="0"/>
      <w:spacing w:before="120" w:line="456" w:lineRule="auto"/>
      <w:ind w:left="280" w:right="-575"/>
    </w:pPr>
    <w:rPr>
      <w:rFonts w:ascii="Arial" w:hAnsi="Arial" w:cs="Arial"/>
      <w:color w:val="000000"/>
    </w:rPr>
  </w:style>
  <w:style w:type="paragraph" w:styleId="Tekstpodstawowy2">
    <w:name w:val="Body Text 2"/>
    <w:basedOn w:val="Normalny"/>
    <w:link w:val="Tekstpodstawowy2Znak"/>
    <w:uiPriority w:val="99"/>
    <w:semiHidden/>
    <w:rsid w:val="004D38DC"/>
    <w:pPr>
      <w:spacing w:after="120" w:line="480" w:lineRule="auto"/>
    </w:pPr>
    <w:rPr>
      <w:rFonts w:eastAsia="Calibri"/>
    </w:rPr>
  </w:style>
  <w:style w:type="character" w:customStyle="1" w:styleId="Tekstpodstawowy2Znak">
    <w:name w:val="Tekst podstawowy 2 Znak"/>
    <w:link w:val="Tekstpodstawowy2"/>
    <w:uiPriority w:val="99"/>
    <w:semiHidden/>
    <w:locked/>
    <w:rsid w:val="004D38DC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00055B"/>
    <w:rPr>
      <w:rFonts w:ascii="Tahoma" w:eastAsia="Calibri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00055B"/>
    <w:rPr>
      <w:rFonts w:ascii="Tahoma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rsid w:val="0000055B"/>
    <w:pPr>
      <w:tabs>
        <w:tab w:val="center" w:pos="4536"/>
        <w:tab w:val="right" w:pos="9072"/>
      </w:tabs>
    </w:pPr>
    <w:rPr>
      <w:rFonts w:eastAsia="Calibri"/>
    </w:rPr>
  </w:style>
  <w:style w:type="character" w:customStyle="1" w:styleId="NagwekZnak">
    <w:name w:val="Nagłówek Znak"/>
    <w:link w:val="Nagwek"/>
    <w:uiPriority w:val="99"/>
    <w:locked/>
    <w:rsid w:val="0000055B"/>
    <w:rPr>
      <w:rFonts w:ascii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00055B"/>
    <w:pPr>
      <w:tabs>
        <w:tab w:val="center" w:pos="4536"/>
        <w:tab w:val="right" w:pos="9072"/>
      </w:tabs>
    </w:pPr>
    <w:rPr>
      <w:rFonts w:eastAsia="Calibri"/>
    </w:rPr>
  </w:style>
  <w:style w:type="character" w:customStyle="1" w:styleId="StopkaZnak">
    <w:name w:val="Stopka Znak"/>
    <w:link w:val="Stopka"/>
    <w:uiPriority w:val="99"/>
    <w:locked/>
    <w:rsid w:val="0000055B"/>
    <w:rPr>
      <w:rFonts w:ascii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B59C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B59C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B59C9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B59C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B59C9"/>
    <w:rPr>
      <w:rFonts w:ascii="Times New Roman" w:eastAsia="Times New Roman" w:hAnsi="Times New Roman"/>
      <w:b/>
      <w:bCs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206399"/>
    <w:pPr>
      <w:outlineLvl w:val="9"/>
    </w:pPr>
    <w:rPr>
      <w:lang w:bidi="en-US"/>
    </w:rPr>
  </w:style>
  <w:style w:type="paragraph" w:styleId="Spistreci1">
    <w:name w:val="toc 1"/>
    <w:basedOn w:val="Normalny"/>
    <w:next w:val="Normalny"/>
    <w:autoRedefine/>
    <w:uiPriority w:val="39"/>
    <w:qFormat/>
    <w:locked/>
    <w:rsid w:val="009B5E32"/>
    <w:pPr>
      <w:spacing w:before="120"/>
    </w:pPr>
    <w:rPr>
      <w:rFonts w:asciiTheme="minorHAnsi" w:hAnsiTheme="minorHAnsi" w:cstheme="minorHAnsi"/>
      <w:b/>
      <w:bCs/>
      <w:i/>
      <w:iCs/>
    </w:rPr>
  </w:style>
  <w:style w:type="character" w:styleId="Hipercze">
    <w:name w:val="Hyperlink"/>
    <w:basedOn w:val="Domylnaczcionkaakapitu"/>
    <w:uiPriority w:val="99"/>
    <w:unhideWhenUsed/>
    <w:rsid w:val="009B5E32"/>
    <w:rPr>
      <w:color w:val="0000FF" w:themeColor="hyperlink"/>
      <w:u w:val="single"/>
    </w:rPr>
  </w:style>
  <w:style w:type="character" w:customStyle="1" w:styleId="Nagwek3Znak">
    <w:name w:val="Nagłówek 3 Znak"/>
    <w:basedOn w:val="Domylnaczcionkaakapitu"/>
    <w:link w:val="Nagwek3"/>
    <w:uiPriority w:val="9"/>
    <w:rsid w:val="00206399"/>
    <w:rPr>
      <w:caps/>
      <w:color w:val="622423" w:themeColor="accent2" w:themeShade="7F"/>
      <w:sz w:val="24"/>
      <w:szCs w:val="24"/>
    </w:rPr>
  </w:style>
  <w:style w:type="paragraph" w:styleId="Spistreci2">
    <w:name w:val="toc 2"/>
    <w:basedOn w:val="Normalny"/>
    <w:next w:val="Normalny"/>
    <w:autoRedefine/>
    <w:uiPriority w:val="39"/>
    <w:qFormat/>
    <w:locked/>
    <w:rsid w:val="009B5E32"/>
    <w:pPr>
      <w:spacing w:before="120"/>
      <w:ind w:left="240"/>
    </w:pPr>
    <w:rPr>
      <w:rFonts w:asciiTheme="minorHAnsi" w:hAnsiTheme="minorHAnsi" w:cstheme="minorHAnsi"/>
      <w:b/>
      <w:bCs/>
    </w:rPr>
  </w:style>
  <w:style w:type="paragraph" w:styleId="Spistreci3">
    <w:name w:val="toc 3"/>
    <w:basedOn w:val="Normalny"/>
    <w:next w:val="Normalny"/>
    <w:autoRedefine/>
    <w:uiPriority w:val="39"/>
    <w:qFormat/>
    <w:locked/>
    <w:rsid w:val="009B5E32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Spistreci4">
    <w:name w:val="toc 4"/>
    <w:basedOn w:val="Normalny"/>
    <w:next w:val="Normalny"/>
    <w:autoRedefine/>
    <w:locked/>
    <w:rsid w:val="009B5E32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Spistreci5">
    <w:name w:val="toc 5"/>
    <w:basedOn w:val="Normalny"/>
    <w:next w:val="Normalny"/>
    <w:autoRedefine/>
    <w:uiPriority w:val="39"/>
    <w:locked/>
    <w:rsid w:val="009B5E32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Spistreci6">
    <w:name w:val="toc 6"/>
    <w:basedOn w:val="Normalny"/>
    <w:next w:val="Normalny"/>
    <w:autoRedefine/>
    <w:uiPriority w:val="39"/>
    <w:locked/>
    <w:rsid w:val="009B5E32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Spistreci7">
    <w:name w:val="toc 7"/>
    <w:basedOn w:val="Normalny"/>
    <w:next w:val="Normalny"/>
    <w:autoRedefine/>
    <w:uiPriority w:val="39"/>
    <w:locked/>
    <w:rsid w:val="00C54754"/>
    <w:pPr>
      <w:tabs>
        <w:tab w:val="right" w:leader="dot" w:pos="8776"/>
      </w:tabs>
      <w:ind w:left="1134" w:firstLine="142"/>
    </w:pPr>
    <w:rPr>
      <w:rFonts w:asciiTheme="minorHAnsi" w:hAnsiTheme="minorHAnsi" w:cstheme="minorHAnsi"/>
      <w:sz w:val="20"/>
      <w:szCs w:val="20"/>
    </w:rPr>
  </w:style>
  <w:style w:type="paragraph" w:styleId="Spistreci8">
    <w:name w:val="toc 8"/>
    <w:basedOn w:val="Normalny"/>
    <w:next w:val="Normalny"/>
    <w:autoRedefine/>
    <w:locked/>
    <w:rsid w:val="009B5E32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Spistreci9">
    <w:name w:val="toc 9"/>
    <w:basedOn w:val="Normalny"/>
    <w:next w:val="Normalny"/>
    <w:autoRedefine/>
    <w:locked/>
    <w:rsid w:val="009B5E32"/>
    <w:pPr>
      <w:ind w:left="1920"/>
    </w:pPr>
    <w:rPr>
      <w:rFonts w:asciiTheme="minorHAnsi" w:hAnsiTheme="minorHAnsi" w:cstheme="minorHAnsi"/>
      <w:sz w:val="20"/>
      <w:szCs w:val="20"/>
    </w:rPr>
  </w:style>
  <w:style w:type="character" w:customStyle="1" w:styleId="Nagwek2Znak">
    <w:name w:val="Nagłówek 2 Znak"/>
    <w:basedOn w:val="Domylnaczcionkaakapitu"/>
    <w:link w:val="Nagwek2"/>
    <w:uiPriority w:val="9"/>
    <w:rsid w:val="00206399"/>
    <w:rPr>
      <w:caps/>
      <w:color w:val="632423" w:themeColor="accent2" w:themeShade="80"/>
      <w:spacing w:val="15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1556A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1556A"/>
    <w:rPr>
      <w:rFonts w:ascii="Times New Roman" w:eastAsia="Times New Roman" w:hAnsi="Times New Roman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1556A"/>
    <w:rPr>
      <w:vertAlign w:val="superscript"/>
    </w:rPr>
  </w:style>
  <w:style w:type="character" w:customStyle="1" w:styleId="Nagwek6Znak">
    <w:name w:val="Nagłówek 6 Znak"/>
    <w:basedOn w:val="Domylnaczcionkaakapitu"/>
    <w:link w:val="Nagwek6"/>
    <w:uiPriority w:val="9"/>
    <w:rsid w:val="00206399"/>
    <w:rPr>
      <w:caps/>
      <w:color w:val="943634" w:themeColor="accent2" w:themeShade="BF"/>
      <w:spacing w:val="10"/>
    </w:rPr>
  </w:style>
  <w:style w:type="character" w:customStyle="1" w:styleId="Nagwek7Znak">
    <w:name w:val="Nagłówek 7 Znak"/>
    <w:basedOn w:val="Domylnaczcionkaakapitu"/>
    <w:link w:val="Nagwek7"/>
    <w:uiPriority w:val="9"/>
    <w:rsid w:val="00206399"/>
    <w:rPr>
      <w:i/>
      <w:iCs/>
      <w:caps/>
      <w:color w:val="943634" w:themeColor="accent2" w:themeShade="BF"/>
      <w:spacing w:val="10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06399"/>
    <w:rPr>
      <w:caps/>
      <w:spacing w:val="10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06399"/>
    <w:rPr>
      <w:i/>
      <w:iCs/>
      <w:caps/>
      <w:spacing w:val="10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locked/>
    <w:rsid w:val="00206399"/>
    <w:rPr>
      <w:caps/>
      <w:spacing w:val="10"/>
      <w:sz w:val="18"/>
      <w:szCs w:val="18"/>
    </w:rPr>
  </w:style>
  <w:style w:type="paragraph" w:styleId="Podtytu">
    <w:name w:val="Subtitle"/>
    <w:basedOn w:val="Normalny"/>
    <w:next w:val="Normalny"/>
    <w:link w:val="PodtytuZnak"/>
    <w:uiPriority w:val="11"/>
    <w:qFormat/>
    <w:locked/>
    <w:rsid w:val="00206399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PodtytuZnak">
    <w:name w:val="Podtytuł Znak"/>
    <w:basedOn w:val="Domylnaczcionkaakapitu"/>
    <w:link w:val="Podtytu"/>
    <w:uiPriority w:val="11"/>
    <w:rsid w:val="00206399"/>
    <w:rPr>
      <w:caps/>
      <w:spacing w:val="20"/>
      <w:sz w:val="18"/>
      <w:szCs w:val="18"/>
    </w:rPr>
  </w:style>
  <w:style w:type="character" w:styleId="Pogrubienie">
    <w:name w:val="Strong"/>
    <w:uiPriority w:val="22"/>
    <w:qFormat/>
    <w:locked/>
    <w:rsid w:val="00206399"/>
    <w:rPr>
      <w:b/>
      <w:bCs/>
      <w:color w:val="943634" w:themeColor="accent2" w:themeShade="BF"/>
      <w:spacing w:val="5"/>
    </w:rPr>
  </w:style>
  <w:style w:type="character" w:styleId="Uwydatnienie">
    <w:name w:val="Emphasis"/>
    <w:uiPriority w:val="20"/>
    <w:qFormat/>
    <w:locked/>
    <w:rsid w:val="00206399"/>
    <w:rPr>
      <w:caps/>
      <w:spacing w:val="5"/>
      <w:sz w:val="20"/>
      <w:szCs w:val="20"/>
    </w:rPr>
  </w:style>
  <w:style w:type="paragraph" w:styleId="Bezodstpw">
    <w:name w:val="No Spacing"/>
    <w:basedOn w:val="Normalny"/>
    <w:link w:val="BezodstpwZnak"/>
    <w:uiPriority w:val="1"/>
    <w:qFormat/>
    <w:rsid w:val="00206399"/>
    <w:pPr>
      <w:spacing w:after="0" w:line="240" w:lineRule="auto"/>
    </w:pPr>
  </w:style>
  <w:style w:type="character" w:customStyle="1" w:styleId="BezodstpwZnak">
    <w:name w:val="Bez odstępów Znak"/>
    <w:basedOn w:val="Domylnaczcionkaakapitu"/>
    <w:link w:val="Bezodstpw"/>
    <w:uiPriority w:val="1"/>
    <w:rsid w:val="00206399"/>
  </w:style>
  <w:style w:type="paragraph" w:styleId="Cytat">
    <w:name w:val="Quote"/>
    <w:basedOn w:val="Normalny"/>
    <w:next w:val="Normalny"/>
    <w:link w:val="CytatZnak"/>
    <w:uiPriority w:val="29"/>
    <w:qFormat/>
    <w:rsid w:val="00206399"/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206399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06399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06399"/>
    <w:rPr>
      <w:caps/>
      <w:color w:val="622423" w:themeColor="accent2" w:themeShade="7F"/>
      <w:spacing w:val="5"/>
      <w:sz w:val="20"/>
      <w:szCs w:val="20"/>
    </w:rPr>
  </w:style>
  <w:style w:type="character" w:styleId="Wyrnieniedelikatne">
    <w:name w:val="Subtle Emphasis"/>
    <w:uiPriority w:val="19"/>
    <w:qFormat/>
    <w:rsid w:val="00206399"/>
    <w:rPr>
      <w:i/>
      <w:iCs/>
    </w:rPr>
  </w:style>
  <w:style w:type="character" w:styleId="Wyrnienieintensywne">
    <w:name w:val="Intense Emphasis"/>
    <w:uiPriority w:val="21"/>
    <w:qFormat/>
    <w:rsid w:val="00206399"/>
    <w:rPr>
      <w:i/>
      <w:iCs/>
      <w:caps/>
      <w:spacing w:val="10"/>
      <w:sz w:val="20"/>
      <w:szCs w:val="20"/>
    </w:rPr>
  </w:style>
  <w:style w:type="character" w:styleId="Odwoaniedelikatne">
    <w:name w:val="Subtle Reference"/>
    <w:basedOn w:val="Domylnaczcionkaakapitu"/>
    <w:uiPriority w:val="31"/>
    <w:qFormat/>
    <w:rsid w:val="00206399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Odwoanieintensywne">
    <w:name w:val="Intense Reference"/>
    <w:uiPriority w:val="32"/>
    <w:qFormat/>
    <w:rsid w:val="00206399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ytuksiki">
    <w:name w:val="Book Title"/>
    <w:uiPriority w:val="33"/>
    <w:qFormat/>
    <w:rsid w:val="00206399"/>
    <w:rPr>
      <w:caps/>
      <w:color w:val="622423" w:themeColor="accent2" w:themeShade="7F"/>
      <w:spacing w:val="5"/>
      <w:u w:color="622423" w:themeColor="accent2" w:themeShade="7F"/>
    </w:rPr>
  </w:style>
  <w:style w:type="character" w:customStyle="1" w:styleId="Domylnaczcionkaakapitu1">
    <w:name w:val="Domyślna czcionka akapitu1"/>
    <w:rsid w:val="00F100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3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2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4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9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7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2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9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86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18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64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2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3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9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8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5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9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6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2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2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6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1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5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2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B2BF4F-74C0-492D-A90E-A712FF134B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31</Pages>
  <Words>6203</Words>
  <Characters>37222</Characters>
  <Application>Microsoft Office Word</Application>
  <DocSecurity>0</DocSecurity>
  <Lines>310</Lines>
  <Paragraphs>86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MS</Company>
  <LinksUpToDate>false</LinksUpToDate>
  <CharactersWithSpaces>43339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Przychodzka Bożena  (DSRiN)</dc:creator>
  <cp:lastModifiedBy>Andrzej Tomczyk</cp:lastModifiedBy>
  <cp:revision>2</cp:revision>
  <cp:lastPrinted>2018-02-28T08:34:00Z</cp:lastPrinted>
  <dcterms:created xsi:type="dcterms:W3CDTF">2025-12-12T10:58:00Z</dcterms:created>
  <dcterms:modified xsi:type="dcterms:W3CDTF">2025-12-12T10:58:00Z</dcterms:modified>
</cp:coreProperties>
</file>